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8332E" w14:textId="2DEB5349" w:rsidR="00D14388" w:rsidRPr="004479DB" w:rsidRDefault="003F53F4" w:rsidP="00AC4804">
      <w:pPr>
        <w:pStyle w:val="1"/>
        <w:shd w:val="clear" w:color="auto" w:fill="auto"/>
        <w:tabs>
          <w:tab w:val="left" w:pos="6172"/>
          <w:tab w:val="right" w:pos="7122"/>
          <w:tab w:val="center" w:pos="7533"/>
          <w:tab w:val="center" w:pos="7934"/>
        </w:tabs>
        <w:spacing w:line="240" w:lineRule="auto"/>
        <w:jc w:val="right"/>
        <w:rPr>
          <w:color w:val="auto"/>
          <w:sz w:val="24"/>
          <w:szCs w:val="24"/>
        </w:rPr>
      </w:pPr>
      <w:bookmarkStart w:id="0" w:name="bookmark0"/>
      <w:r>
        <w:rPr>
          <w:color w:val="auto"/>
          <w:sz w:val="24"/>
          <w:szCs w:val="24"/>
        </w:rPr>
        <w:t xml:space="preserve"> </w:t>
      </w:r>
    </w:p>
    <w:bookmarkEnd w:id="0"/>
    <w:p w14:paraId="47E9897D" w14:textId="20C8BEDD" w:rsidR="00A96C53" w:rsidRPr="00AC4804" w:rsidRDefault="00A96C53" w:rsidP="00AC4804">
      <w:pPr>
        <w:pStyle w:val="1"/>
        <w:shd w:val="clear" w:color="auto" w:fill="auto"/>
        <w:tabs>
          <w:tab w:val="left" w:pos="6172"/>
          <w:tab w:val="right" w:pos="7122"/>
          <w:tab w:val="center" w:pos="7533"/>
          <w:tab w:val="center" w:pos="7934"/>
        </w:tabs>
        <w:jc w:val="center"/>
        <w:rPr>
          <w:b/>
          <w:sz w:val="24"/>
          <w:szCs w:val="24"/>
        </w:rPr>
      </w:pPr>
      <w:r w:rsidRPr="00AC4804">
        <w:rPr>
          <w:b/>
          <w:sz w:val="24"/>
          <w:szCs w:val="24"/>
        </w:rPr>
        <w:t>Извещение о проведении аукцион</w:t>
      </w:r>
      <w:r w:rsidR="00D65745" w:rsidRPr="00AC4804">
        <w:rPr>
          <w:b/>
          <w:sz w:val="24"/>
          <w:szCs w:val="24"/>
        </w:rPr>
        <w:t>а</w:t>
      </w:r>
      <w:r w:rsidR="00C01BD2" w:rsidRPr="00AC4804">
        <w:rPr>
          <w:b/>
          <w:sz w:val="24"/>
          <w:szCs w:val="24"/>
        </w:rPr>
        <w:t xml:space="preserve"> в электронной форме</w:t>
      </w:r>
      <w:r w:rsidR="00016CD6" w:rsidRPr="00AC4804">
        <w:rPr>
          <w:b/>
          <w:sz w:val="24"/>
          <w:szCs w:val="24"/>
        </w:rPr>
        <w:t xml:space="preserve"> </w:t>
      </w:r>
    </w:p>
    <w:p w14:paraId="67BC8CCF" w14:textId="77777777" w:rsidR="009815A7" w:rsidRDefault="00D65745" w:rsidP="00AC4804">
      <w:pPr>
        <w:pStyle w:val="1"/>
        <w:shd w:val="clear" w:color="auto" w:fill="auto"/>
        <w:tabs>
          <w:tab w:val="left" w:pos="6172"/>
          <w:tab w:val="right" w:pos="7122"/>
          <w:tab w:val="center" w:pos="7533"/>
          <w:tab w:val="center" w:pos="7934"/>
        </w:tabs>
        <w:spacing w:line="240" w:lineRule="auto"/>
        <w:jc w:val="center"/>
        <w:rPr>
          <w:color w:val="auto"/>
          <w:sz w:val="28"/>
          <w:szCs w:val="28"/>
          <w:lang w:bidi="ar-SA"/>
        </w:rPr>
      </w:pPr>
      <w:r w:rsidRPr="00AC4804">
        <w:rPr>
          <w:b/>
          <w:sz w:val="24"/>
          <w:szCs w:val="24"/>
        </w:rPr>
        <w:t xml:space="preserve">на право заключения договора аренды </w:t>
      </w:r>
      <w:r w:rsidR="0011248C" w:rsidRPr="00AC4804">
        <w:rPr>
          <w:b/>
          <w:sz w:val="24"/>
          <w:szCs w:val="24"/>
        </w:rPr>
        <w:t>земельного участка,</w:t>
      </w:r>
      <w:r w:rsidR="0011248C" w:rsidRPr="00AC4804">
        <w:rPr>
          <w:color w:val="auto"/>
          <w:sz w:val="28"/>
          <w:szCs w:val="28"/>
          <w:lang w:bidi="ar-SA"/>
        </w:rPr>
        <w:t xml:space="preserve"> </w:t>
      </w:r>
    </w:p>
    <w:p w14:paraId="7850AA09" w14:textId="7BEDE49F" w:rsidR="009815A7" w:rsidRDefault="00537B6C" w:rsidP="00AC4804">
      <w:pPr>
        <w:pStyle w:val="1"/>
        <w:shd w:val="clear" w:color="auto" w:fill="auto"/>
        <w:tabs>
          <w:tab w:val="left" w:pos="6172"/>
          <w:tab w:val="right" w:pos="7122"/>
          <w:tab w:val="center" w:pos="7533"/>
          <w:tab w:val="center" w:pos="7934"/>
        </w:tabs>
        <w:spacing w:line="240" w:lineRule="auto"/>
        <w:jc w:val="center"/>
        <w:rPr>
          <w:sz w:val="24"/>
          <w:szCs w:val="24"/>
        </w:rPr>
      </w:pPr>
      <w:r w:rsidRPr="00537B6C">
        <w:rPr>
          <w:b/>
          <w:sz w:val="24"/>
          <w:szCs w:val="24"/>
        </w:rPr>
        <w:t>находяще</w:t>
      </w:r>
      <w:r>
        <w:rPr>
          <w:b/>
          <w:sz w:val="24"/>
          <w:szCs w:val="24"/>
        </w:rPr>
        <w:t>го</w:t>
      </w:r>
      <w:r w:rsidRPr="00537B6C">
        <w:rPr>
          <w:b/>
          <w:sz w:val="24"/>
          <w:szCs w:val="24"/>
        </w:rPr>
        <w:t>ся в собственности муниципального района "Забайкальский район"</w:t>
      </w:r>
      <w:r w:rsidR="001D7692" w:rsidRPr="00AC4804">
        <w:rPr>
          <w:b/>
          <w:sz w:val="24"/>
          <w:szCs w:val="24"/>
        </w:rPr>
        <w:t>,</w:t>
      </w:r>
      <w:r w:rsidR="001D7692" w:rsidRPr="00AC4804">
        <w:rPr>
          <w:sz w:val="24"/>
          <w:szCs w:val="24"/>
        </w:rPr>
        <w:t xml:space="preserve"> </w:t>
      </w:r>
    </w:p>
    <w:p w14:paraId="247E6218" w14:textId="2711FE2C" w:rsidR="00D14388" w:rsidRPr="00AC4804" w:rsidRDefault="0011248C" w:rsidP="00AC4804">
      <w:pPr>
        <w:pStyle w:val="1"/>
        <w:shd w:val="clear" w:color="auto" w:fill="auto"/>
        <w:tabs>
          <w:tab w:val="left" w:pos="6172"/>
          <w:tab w:val="right" w:pos="7122"/>
          <w:tab w:val="center" w:pos="7533"/>
          <w:tab w:val="center" w:pos="7934"/>
        </w:tabs>
        <w:spacing w:line="240" w:lineRule="auto"/>
        <w:jc w:val="center"/>
        <w:rPr>
          <w:b/>
          <w:sz w:val="24"/>
          <w:szCs w:val="24"/>
        </w:rPr>
      </w:pPr>
      <w:r w:rsidRPr="00AC4804">
        <w:rPr>
          <w:b/>
          <w:sz w:val="24"/>
          <w:szCs w:val="24"/>
        </w:rPr>
        <w:t xml:space="preserve">предназначенного для субъектов малого и среднего предпринимательства </w:t>
      </w:r>
    </w:p>
    <w:p w14:paraId="3EAA89DA" w14:textId="77777777" w:rsidR="00A96C53" w:rsidRPr="00AC4804" w:rsidRDefault="00A96C53" w:rsidP="00AC4804">
      <w:pPr>
        <w:pStyle w:val="1"/>
        <w:shd w:val="clear" w:color="auto" w:fill="auto"/>
        <w:tabs>
          <w:tab w:val="left" w:pos="6172"/>
          <w:tab w:val="right" w:pos="7122"/>
          <w:tab w:val="center" w:pos="7533"/>
          <w:tab w:val="center" w:pos="7934"/>
        </w:tabs>
        <w:spacing w:line="240" w:lineRule="auto"/>
        <w:jc w:val="center"/>
        <w:rPr>
          <w:sz w:val="24"/>
          <w:szCs w:val="24"/>
        </w:rPr>
      </w:pPr>
    </w:p>
    <w:p w14:paraId="0F3A78D3" w14:textId="1C03FC83" w:rsidR="00A96C53" w:rsidRPr="00AC4804" w:rsidRDefault="00A96C53" w:rsidP="00AC4804">
      <w:pPr>
        <w:pStyle w:val="1"/>
        <w:shd w:val="clear" w:color="auto" w:fill="auto"/>
        <w:spacing w:line="240" w:lineRule="auto"/>
        <w:ind w:firstLine="580"/>
        <w:jc w:val="both"/>
        <w:rPr>
          <w:sz w:val="24"/>
          <w:szCs w:val="24"/>
        </w:rPr>
      </w:pPr>
      <w:bookmarkStart w:id="1" w:name="bookmark1"/>
      <w:r w:rsidRPr="00AC4804">
        <w:rPr>
          <w:sz w:val="24"/>
          <w:szCs w:val="24"/>
        </w:rPr>
        <w:t xml:space="preserve">Администрация муниципального района «Забайкальский район» в соответствии со статьями 39.11, 39.12, 39.13 Земельного кодекса Российской Федерации, </w:t>
      </w:r>
      <w:r w:rsidR="0011248C" w:rsidRPr="00AC4804">
        <w:rPr>
          <w:sz w:val="24"/>
          <w:szCs w:val="24"/>
        </w:rPr>
        <w:t xml:space="preserve">Федерального закона от 24 июля 2007 года N 209-ФЗ "О развитии малого и среднего предпринимательства в Российской Федерации" </w:t>
      </w:r>
      <w:r w:rsidRPr="00AC4804">
        <w:rPr>
          <w:sz w:val="24"/>
          <w:szCs w:val="24"/>
        </w:rPr>
        <w:t xml:space="preserve">сообщает </w:t>
      </w:r>
      <w:r w:rsidR="00E74D2A" w:rsidRPr="00AC4804">
        <w:rPr>
          <w:sz w:val="24"/>
          <w:szCs w:val="24"/>
        </w:rPr>
        <w:t>о проведении</w:t>
      </w:r>
      <w:r w:rsidRPr="00AC4804">
        <w:rPr>
          <w:sz w:val="24"/>
          <w:szCs w:val="24"/>
        </w:rPr>
        <w:t xml:space="preserve"> аукцион</w:t>
      </w:r>
      <w:r w:rsidR="00D65745" w:rsidRPr="00AC4804">
        <w:rPr>
          <w:sz w:val="24"/>
          <w:szCs w:val="24"/>
        </w:rPr>
        <w:t>а</w:t>
      </w:r>
      <w:r w:rsidR="00C01BD2" w:rsidRPr="00AC4804">
        <w:rPr>
          <w:sz w:val="24"/>
          <w:szCs w:val="24"/>
        </w:rPr>
        <w:t xml:space="preserve"> в электронной </w:t>
      </w:r>
      <w:r w:rsidR="00E74D2A" w:rsidRPr="00AC4804">
        <w:rPr>
          <w:sz w:val="24"/>
          <w:szCs w:val="24"/>
        </w:rPr>
        <w:t>форме на</w:t>
      </w:r>
      <w:r w:rsidR="00D65745" w:rsidRPr="00AC4804">
        <w:rPr>
          <w:sz w:val="24"/>
          <w:szCs w:val="24"/>
        </w:rPr>
        <w:t xml:space="preserve"> право заключения договора аренды земельного участка</w:t>
      </w:r>
      <w:r w:rsidRPr="00AC4804">
        <w:rPr>
          <w:sz w:val="24"/>
          <w:szCs w:val="24"/>
        </w:rPr>
        <w:t>.</w:t>
      </w:r>
    </w:p>
    <w:p w14:paraId="37DA4E83" w14:textId="77777777" w:rsidR="00A96C53" w:rsidRPr="00AC4804" w:rsidRDefault="00A96C53" w:rsidP="00AC4804">
      <w:pPr>
        <w:pStyle w:val="1"/>
        <w:shd w:val="clear" w:color="auto" w:fill="auto"/>
        <w:spacing w:line="240" w:lineRule="auto"/>
        <w:ind w:firstLine="580"/>
        <w:jc w:val="center"/>
        <w:rPr>
          <w:sz w:val="24"/>
          <w:szCs w:val="24"/>
        </w:rPr>
      </w:pPr>
    </w:p>
    <w:p w14:paraId="71CB1C14" w14:textId="5139F78A" w:rsidR="00413DBC" w:rsidRPr="00AC4804" w:rsidRDefault="00413DBC" w:rsidP="00AC4804">
      <w:pPr>
        <w:pStyle w:val="1"/>
        <w:shd w:val="clear" w:color="auto" w:fill="auto"/>
        <w:spacing w:line="240" w:lineRule="auto"/>
        <w:ind w:firstLine="580"/>
        <w:jc w:val="center"/>
        <w:rPr>
          <w:b/>
          <w:sz w:val="24"/>
          <w:szCs w:val="24"/>
        </w:rPr>
      </w:pPr>
      <w:r w:rsidRPr="00AC4804">
        <w:rPr>
          <w:b/>
          <w:sz w:val="24"/>
          <w:szCs w:val="24"/>
        </w:rPr>
        <w:t>1.Общие положения</w:t>
      </w:r>
      <w:bookmarkEnd w:id="1"/>
    </w:p>
    <w:p w14:paraId="4A02D6EE" w14:textId="77777777" w:rsidR="00016CD6" w:rsidRPr="00AC4804" w:rsidRDefault="00413DBC" w:rsidP="00AC4804">
      <w:pPr>
        <w:pStyle w:val="1"/>
        <w:numPr>
          <w:ilvl w:val="0"/>
          <w:numId w:val="1"/>
        </w:numPr>
        <w:shd w:val="clear" w:color="auto" w:fill="auto"/>
        <w:tabs>
          <w:tab w:val="left" w:pos="851"/>
          <w:tab w:val="left" w:pos="993"/>
          <w:tab w:val="left" w:leader="underscore" w:pos="7398"/>
        </w:tabs>
        <w:spacing w:line="240" w:lineRule="auto"/>
        <w:ind w:firstLine="580"/>
        <w:jc w:val="both"/>
        <w:rPr>
          <w:sz w:val="24"/>
          <w:szCs w:val="24"/>
        </w:rPr>
      </w:pPr>
      <w:r w:rsidRPr="00AC4804">
        <w:rPr>
          <w:sz w:val="24"/>
          <w:szCs w:val="24"/>
        </w:rPr>
        <w:t>Аукцион</w:t>
      </w:r>
      <w:r w:rsidR="00152619" w:rsidRPr="00AC4804">
        <w:rPr>
          <w:sz w:val="24"/>
          <w:szCs w:val="24"/>
        </w:rPr>
        <w:t>ы</w:t>
      </w:r>
      <w:r w:rsidRPr="00AC4804">
        <w:rPr>
          <w:sz w:val="24"/>
          <w:szCs w:val="24"/>
        </w:rPr>
        <w:t xml:space="preserve"> проводится </w:t>
      </w:r>
      <w:r w:rsidR="00A35751" w:rsidRPr="00AC4804">
        <w:rPr>
          <w:iCs/>
          <w:color w:val="auto"/>
          <w:sz w:val="24"/>
          <w:szCs w:val="24"/>
          <w:lang w:bidi="ar-SA"/>
        </w:rPr>
        <w:t>в электронной форме</w:t>
      </w:r>
      <w:r w:rsidR="00BD69E7" w:rsidRPr="00AC4804">
        <w:rPr>
          <w:rFonts w:eastAsia="Courier New"/>
          <w:b/>
          <w:bCs/>
          <w:sz w:val="24"/>
          <w:szCs w:val="24"/>
        </w:rPr>
        <w:t xml:space="preserve"> </w:t>
      </w:r>
      <w:r w:rsidR="00BD69E7" w:rsidRPr="00AC4804">
        <w:rPr>
          <w:b/>
          <w:bCs/>
          <w:iCs/>
          <w:color w:val="auto"/>
          <w:sz w:val="24"/>
          <w:szCs w:val="24"/>
        </w:rPr>
        <w:t>на электронной площадке РТС</w:t>
      </w:r>
      <w:r w:rsidR="004479DB" w:rsidRPr="00AC4804">
        <w:rPr>
          <w:b/>
          <w:bCs/>
          <w:iCs/>
          <w:color w:val="auto"/>
          <w:sz w:val="24"/>
          <w:szCs w:val="24"/>
        </w:rPr>
        <w:t>-т</w:t>
      </w:r>
      <w:r w:rsidR="00BD69E7" w:rsidRPr="00AC4804">
        <w:rPr>
          <w:b/>
          <w:bCs/>
          <w:iCs/>
          <w:color w:val="auto"/>
          <w:sz w:val="24"/>
          <w:szCs w:val="24"/>
        </w:rPr>
        <w:t xml:space="preserve">ендер </w:t>
      </w:r>
      <w:r w:rsidR="00BD69E7" w:rsidRPr="00AC4804">
        <w:rPr>
          <w:iCs/>
          <w:color w:val="auto"/>
          <w:sz w:val="24"/>
          <w:szCs w:val="24"/>
        </w:rPr>
        <w:t>(далее – ЭП)</w:t>
      </w:r>
      <w:r w:rsidR="00A35751" w:rsidRPr="00AC4804">
        <w:rPr>
          <w:b/>
          <w:bCs/>
          <w:iCs/>
          <w:color w:val="auto"/>
          <w:sz w:val="24"/>
          <w:szCs w:val="24"/>
          <w:lang w:bidi="ar-SA"/>
        </w:rPr>
        <w:t xml:space="preserve"> </w:t>
      </w:r>
      <w:r w:rsidRPr="00AC4804">
        <w:rPr>
          <w:sz w:val="24"/>
          <w:szCs w:val="24"/>
        </w:rPr>
        <w:t>на основании</w:t>
      </w:r>
      <w:r w:rsidR="00016CD6" w:rsidRPr="00AC4804">
        <w:rPr>
          <w:sz w:val="24"/>
          <w:szCs w:val="24"/>
        </w:rPr>
        <w:t>:</w:t>
      </w:r>
    </w:p>
    <w:p w14:paraId="35CBD58B" w14:textId="130895F5" w:rsidR="00016CD6" w:rsidRPr="00AC4804" w:rsidRDefault="00016CD6" w:rsidP="00AC4804">
      <w:pPr>
        <w:pStyle w:val="1"/>
        <w:shd w:val="clear" w:color="auto" w:fill="auto"/>
        <w:tabs>
          <w:tab w:val="left" w:pos="851"/>
          <w:tab w:val="left" w:pos="993"/>
          <w:tab w:val="left" w:leader="underscore" w:pos="7398"/>
        </w:tabs>
        <w:spacing w:line="240" w:lineRule="auto"/>
        <w:jc w:val="both"/>
        <w:rPr>
          <w:sz w:val="24"/>
          <w:szCs w:val="24"/>
        </w:rPr>
      </w:pPr>
      <w:r w:rsidRPr="00AC4804">
        <w:rPr>
          <w:sz w:val="24"/>
          <w:szCs w:val="24"/>
        </w:rPr>
        <w:tab/>
        <w:t xml:space="preserve">- </w:t>
      </w:r>
      <w:r w:rsidR="00413DBC" w:rsidRPr="00AC4804">
        <w:rPr>
          <w:sz w:val="24"/>
          <w:szCs w:val="24"/>
        </w:rPr>
        <w:t xml:space="preserve"> </w:t>
      </w:r>
      <w:r w:rsidR="00A96C53" w:rsidRPr="00AC4804">
        <w:rPr>
          <w:sz w:val="24"/>
          <w:szCs w:val="24"/>
        </w:rPr>
        <w:t>Постановления Администрации муниципальног</w:t>
      </w:r>
      <w:r w:rsidR="007C66F3" w:rsidRPr="00AC4804">
        <w:rPr>
          <w:sz w:val="24"/>
          <w:szCs w:val="24"/>
        </w:rPr>
        <w:t xml:space="preserve">о района "Забайкальский район" </w:t>
      </w:r>
      <w:r w:rsidR="00D74898" w:rsidRPr="00AC4804">
        <w:rPr>
          <w:sz w:val="24"/>
          <w:szCs w:val="24"/>
        </w:rPr>
        <w:t>от «</w:t>
      </w:r>
      <w:r w:rsidR="00537B6C">
        <w:rPr>
          <w:sz w:val="24"/>
          <w:szCs w:val="24"/>
        </w:rPr>
        <w:t>28</w:t>
      </w:r>
      <w:r w:rsidR="003A7717" w:rsidRPr="00AC4804">
        <w:rPr>
          <w:sz w:val="24"/>
          <w:szCs w:val="24"/>
        </w:rPr>
        <w:t xml:space="preserve">» </w:t>
      </w:r>
      <w:r w:rsidR="00537B6C">
        <w:rPr>
          <w:sz w:val="24"/>
          <w:szCs w:val="24"/>
        </w:rPr>
        <w:t>ма</w:t>
      </w:r>
      <w:r w:rsidR="00D76257" w:rsidRPr="00AC4804">
        <w:rPr>
          <w:sz w:val="24"/>
          <w:szCs w:val="24"/>
        </w:rPr>
        <w:t>я</w:t>
      </w:r>
      <w:r w:rsidR="003A7717" w:rsidRPr="00AC4804">
        <w:rPr>
          <w:sz w:val="24"/>
          <w:szCs w:val="24"/>
        </w:rPr>
        <w:t xml:space="preserve"> </w:t>
      </w:r>
      <w:r w:rsidR="00D76257" w:rsidRPr="00AC4804">
        <w:rPr>
          <w:sz w:val="24"/>
          <w:szCs w:val="24"/>
        </w:rPr>
        <w:t>202</w:t>
      </w:r>
      <w:r w:rsidR="009815A7">
        <w:rPr>
          <w:sz w:val="24"/>
          <w:szCs w:val="24"/>
        </w:rPr>
        <w:t>4</w:t>
      </w:r>
      <w:r w:rsidR="00A96C53" w:rsidRPr="00AC4804">
        <w:rPr>
          <w:sz w:val="24"/>
          <w:szCs w:val="24"/>
        </w:rPr>
        <w:t xml:space="preserve"> года № </w:t>
      </w:r>
      <w:r w:rsidR="00537B6C">
        <w:rPr>
          <w:sz w:val="24"/>
          <w:szCs w:val="24"/>
        </w:rPr>
        <w:t>433</w:t>
      </w:r>
      <w:r w:rsidR="00A96C53" w:rsidRPr="00AC4804">
        <w:rPr>
          <w:sz w:val="24"/>
          <w:szCs w:val="24"/>
        </w:rPr>
        <w:t xml:space="preserve"> «</w:t>
      </w:r>
      <w:r w:rsidR="00537B6C" w:rsidRPr="00537B6C">
        <w:rPr>
          <w:sz w:val="24"/>
          <w:szCs w:val="24"/>
        </w:rPr>
        <w:t>О проведении аукциона в электронной форме на право заключения договора аренды земельного участка, находящегося в собственности муниципального района «Забайкальский район» предназначенного для субъектов малого и среднего предпринимательства</w:t>
      </w:r>
      <w:r w:rsidRPr="00AC4804">
        <w:rPr>
          <w:sz w:val="24"/>
          <w:szCs w:val="24"/>
        </w:rPr>
        <w:t>;</w:t>
      </w:r>
    </w:p>
    <w:p w14:paraId="781D4291" w14:textId="59140496" w:rsidR="00C81D77" w:rsidRPr="00AC4804" w:rsidRDefault="00016CD6" w:rsidP="00AC4804">
      <w:pPr>
        <w:pStyle w:val="1"/>
        <w:shd w:val="clear" w:color="auto" w:fill="auto"/>
        <w:tabs>
          <w:tab w:val="left" w:pos="851"/>
          <w:tab w:val="left" w:pos="993"/>
          <w:tab w:val="left" w:leader="underscore" w:pos="7398"/>
        </w:tabs>
        <w:spacing w:line="240" w:lineRule="auto"/>
        <w:jc w:val="both"/>
        <w:rPr>
          <w:sz w:val="24"/>
          <w:szCs w:val="24"/>
        </w:rPr>
      </w:pPr>
      <w:r w:rsidRPr="00AC4804">
        <w:rPr>
          <w:sz w:val="24"/>
          <w:szCs w:val="24"/>
        </w:rPr>
        <w:tab/>
        <w:t xml:space="preserve">- </w:t>
      </w:r>
      <w:r w:rsidR="00413DBC" w:rsidRPr="00AC4804">
        <w:rPr>
          <w:sz w:val="24"/>
          <w:szCs w:val="24"/>
        </w:rPr>
        <w:t xml:space="preserve"> </w:t>
      </w:r>
      <w:r w:rsidRPr="00AC4804">
        <w:rPr>
          <w:sz w:val="24"/>
          <w:szCs w:val="24"/>
        </w:rPr>
        <w:t xml:space="preserve">Постановления Администрации муниципального района "Забайкальский район" от </w:t>
      </w:r>
      <w:r w:rsidR="006A5BF4" w:rsidRPr="00AC4804">
        <w:rPr>
          <w:sz w:val="24"/>
          <w:szCs w:val="24"/>
        </w:rPr>
        <w:t>17</w:t>
      </w:r>
      <w:r w:rsidRPr="00AC4804">
        <w:rPr>
          <w:sz w:val="24"/>
          <w:szCs w:val="24"/>
        </w:rPr>
        <w:t xml:space="preserve"> </w:t>
      </w:r>
      <w:r w:rsidR="006A5BF4" w:rsidRPr="00AC4804">
        <w:rPr>
          <w:sz w:val="24"/>
          <w:szCs w:val="24"/>
        </w:rPr>
        <w:t>апреля</w:t>
      </w:r>
      <w:r w:rsidRPr="00AC4804">
        <w:rPr>
          <w:sz w:val="24"/>
          <w:szCs w:val="24"/>
        </w:rPr>
        <w:t xml:space="preserve"> 202</w:t>
      </w:r>
      <w:r w:rsidR="006A5BF4" w:rsidRPr="00AC4804">
        <w:rPr>
          <w:sz w:val="24"/>
          <w:szCs w:val="24"/>
        </w:rPr>
        <w:t>3</w:t>
      </w:r>
      <w:r w:rsidRPr="00AC4804">
        <w:rPr>
          <w:sz w:val="24"/>
          <w:szCs w:val="24"/>
        </w:rPr>
        <w:t xml:space="preserve"> года № </w:t>
      </w:r>
      <w:r w:rsidR="006A5BF4" w:rsidRPr="00AC4804">
        <w:rPr>
          <w:sz w:val="24"/>
          <w:szCs w:val="24"/>
        </w:rPr>
        <w:t>355</w:t>
      </w:r>
      <w:r w:rsidRPr="00AC4804">
        <w:rPr>
          <w:sz w:val="24"/>
          <w:szCs w:val="24"/>
        </w:rPr>
        <w:t xml:space="preserve"> «О внесении изменений в постановление администрации муниципального района "забайкальский ра</w:t>
      </w:r>
      <w:r w:rsidR="00E10D4F">
        <w:rPr>
          <w:sz w:val="24"/>
          <w:szCs w:val="24"/>
        </w:rPr>
        <w:t>йон" от 30.06.2021 года № 412 «О</w:t>
      </w:r>
      <w:r w:rsidRPr="00AC4804">
        <w:rPr>
          <w:sz w:val="24"/>
          <w:szCs w:val="24"/>
        </w:rPr>
        <w:t>б утверждении порядка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правил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от 24 июля 2007 года № 209-фз «о развитии малого и среднего предпринимательства в Российской Федерации»</w:t>
      </w:r>
    </w:p>
    <w:p w14:paraId="18012999" w14:textId="4231351E" w:rsidR="00413DBC" w:rsidRPr="00AC4804" w:rsidRDefault="0011248C" w:rsidP="00AC4804">
      <w:pPr>
        <w:pStyle w:val="1"/>
        <w:numPr>
          <w:ilvl w:val="0"/>
          <w:numId w:val="1"/>
        </w:numPr>
        <w:shd w:val="clear" w:color="auto" w:fill="auto"/>
        <w:tabs>
          <w:tab w:val="left" w:pos="851"/>
          <w:tab w:val="left" w:pos="993"/>
          <w:tab w:val="left" w:leader="underscore" w:pos="7398"/>
        </w:tabs>
        <w:spacing w:line="240" w:lineRule="auto"/>
        <w:ind w:firstLine="580"/>
        <w:jc w:val="both"/>
        <w:rPr>
          <w:sz w:val="24"/>
          <w:szCs w:val="24"/>
        </w:rPr>
      </w:pPr>
      <w:r w:rsidRPr="00AC4804">
        <w:rPr>
          <w:b/>
          <w:sz w:val="24"/>
          <w:szCs w:val="24"/>
        </w:rPr>
        <w:t>Форма аукциона</w:t>
      </w:r>
      <w:r w:rsidRPr="00AC4804">
        <w:rPr>
          <w:sz w:val="24"/>
          <w:szCs w:val="24"/>
        </w:rPr>
        <w:t xml:space="preserve"> – открытый аукцион в электронной форме.</w:t>
      </w:r>
    </w:p>
    <w:p w14:paraId="7FA58FA5" w14:textId="248C4624" w:rsidR="00413DBC" w:rsidRPr="00AC4804" w:rsidRDefault="00413DBC" w:rsidP="00AC4804">
      <w:pPr>
        <w:pStyle w:val="1"/>
        <w:numPr>
          <w:ilvl w:val="0"/>
          <w:numId w:val="1"/>
        </w:numPr>
        <w:shd w:val="clear" w:color="auto" w:fill="auto"/>
        <w:tabs>
          <w:tab w:val="left" w:pos="851"/>
          <w:tab w:val="left" w:pos="993"/>
        </w:tabs>
        <w:spacing w:line="240" w:lineRule="auto"/>
        <w:ind w:firstLine="580"/>
        <w:jc w:val="both"/>
        <w:rPr>
          <w:color w:val="auto"/>
          <w:sz w:val="24"/>
          <w:szCs w:val="24"/>
        </w:rPr>
      </w:pPr>
      <w:r w:rsidRPr="00AC4804">
        <w:rPr>
          <w:rStyle w:val="a5"/>
          <w:sz w:val="24"/>
          <w:szCs w:val="24"/>
        </w:rPr>
        <w:t xml:space="preserve"> Организатор аукциона: </w:t>
      </w:r>
      <w:r w:rsidR="00A96C53" w:rsidRPr="00AC4804">
        <w:rPr>
          <w:sz w:val="24"/>
          <w:szCs w:val="24"/>
        </w:rPr>
        <w:t xml:space="preserve">Администрация муниципального района «Забайкальский район» (674650, Забайкальский край, Забайкальский район, п.г.т. Забайкальск, ул. Красноармейская, 40А, телефон: (30251) 2-27-76, 3-12-60  адрес электронной почты: </w:t>
      </w:r>
      <w:hyperlink r:id="rId8" w:history="1">
        <w:r w:rsidR="005B49AB" w:rsidRPr="00AC4804">
          <w:rPr>
            <w:rStyle w:val="a3"/>
            <w:color w:val="auto"/>
            <w:sz w:val="24"/>
            <w:szCs w:val="24"/>
          </w:rPr>
          <w:t>zabaikalsk-40@mail.ru</w:t>
        </w:r>
      </w:hyperlink>
      <w:r w:rsidR="00A96C53" w:rsidRPr="00AC4804">
        <w:rPr>
          <w:color w:val="auto"/>
          <w:sz w:val="24"/>
          <w:szCs w:val="24"/>
        </w:rPr>
        <w:t>).</w:t>
      </w:r>
    </w:p>
    <w:p w14:paraId="786D1AAE" w14:textId="74143EBD" w:rsidR="005B49AB" w:rsidRPr="00AC4804" w:rsidRDefault="005B49AB" w:rsidP="00AC4804">
      <w:pPr>
        <w:pStyle w:val="1"/>
        <w:numPr>
          <w:ilvl w:val="0"/>
          <w:numId w:val="1"/>
        </w:numPr>
        <w:shd w:val="clear" w:color="auto" w:fill="auto"/>
        <w:tabs>
          <w:tab w:val="left" w:pos="851"/>
          <w:tab w:val="left" w:pos="993"/>
        </w:tabs>
        <w:spacing w:line="240" w:lineRule="auto"/>
        <w:ind w:firstLine="567"/>
        <w:jc w:val="both"/>
        <w:rPr>
          <w:sz w:val="24"/>
          <w:szCs w:val="24"/>
        </w:rPr>
      </w:pPr>
      <w:r w:rsidRPr="00AC4804">
        <w:rPr>
          <w:rStyle w:val="a5"/>
          <w:sz w:val="24"/>
          <w:szCs w:val="24"/>
        </w:rPr>
        <w:t>Оператор электронной площадки:</w:t>
      </w:r>
      <w:r w:rsidRPr="00AC4804">
        <w:rPr>
          <w:sz w:val="24"/>
          <w:szCs w:val="24"/>
        </w:rPr>
        <w:t xml:space="preserve"> Наименование: ООО «РТС-тендер». Адрес: г. Москва, наб. Тараса Шевченко, 23А.</w:t>
      </w:r>
      <w:r w:rsidR="00277521" w:rsidRPr="00AC4804">
        <w:rPr>
          <w:sz w:val="24"/>
          <w:szCs w:val="24"/>
        </w:rPr>
        <w:t xml:space="preserve"> </w:t>
      </w:r>
      <w:r w:rsidRPr="00AC4804">
        <w:rPr>
          <w:sz w:val="24"/>
          <w:szCs w:val="24"/>
        </w:rPr>
        <w:t>Сайт – http:// www.rts-tender.ru.</w:t>
      </w:r>
    </w:p>
    <w:p w14:paraId="0D84AE92" w14:textId="64D8553D" w:rsidR="00413DBC" w:rsidRPr="00AC4804" w:rsidRDefault="00413DBC" w:rsidP="00AC4804">
      <w:pPr>
        <w:pStyle w:val="22"/>
        <w:numPr>
          <w:ilvl w:val="0"/>
          <w:numId w:val="1"/>
        </w:numPr>
        <w:shd w:val="clear" w:color="auto" w:fill="auto"/>
        <w:tabs>
          <w:tab w:val="left" w:pos="851"/>
          <w:tab w:val="left" w:pos="993"/>
          <w:tab w:val="right" w:leader="underscore" w:pos="3730"/>
          <w:tab w:val="right" w:pos="4278"/>
        </w:tabs>
        <w:spacing w:line="240" w:lineRule="auto"/>
        <w:ind w:firstLine="580"/>
        <w:rPr>
          <w:sz w:val="24"/>
          <w:szCs w:val="24"/>
        </w:rPr>
      </w:pPr>
      <w:r w:rsidRPr="00AC4804">
        <w:rPr>
          <w:sz w:val="24"/>
          <w:szCs w:val="24"/>
        </w:rPr>
        <w:t xml:space="preserve"> Дата и время начала приема заявок на участие в аукционе: </w:t>
      </w:r>
      <w:r w:rsidR="00AF6896" w:rsidRPr="00AC4804">
        <w:rPr>
          <w:sz w:val="24"/>
          <w:szCs w:val="24"/>
        </w:rPr>
        <w:t>«</w:t>
      </w:r>
      <w:r w:rsidR="009A141A">
        <w:rPr>
          <w:sz w:val="24"/>
          <w:szCs w:val="24"/>
        </w:rPr>
        <w:t>0</w:t>
      </w:r>
      <w:r w:rsidR="00F11D9B">
        <w:rPr>
          <w:sz w:val="24"/>
          <w:szCs w:val="24"/>
        </w:rPr>
        <w:t>8</w:t>
      </w:r>
      <w:r w:rsidR="005501AE" w:rsidRPr="009A141A">
        <w:rPr>
          <w:sz w:val="24"/>
          <w:szCs w:val="24"/>
        </w:rPr>
        <w:t xml:space="preserve">» </w:t>
      </w:r>
      <w:r w:rsidR="009A141A">
        <w:rPr>
          <w:sz w:val="24"/>
          <w:szCs w:val="24"/>
        </w:rPr>
        <w:t>июн</w:t>
      </w:r>
      <w:r w:rsidR="005501AE" w:rsidRPr="009A141A">
        <w:rPr>
          <w:sz w:val="24"/>
          <w:szCs w:val="24"/>
        </w:rPr>
        <w:t>я</w:t>
      </w:r>
      <w:r w:rsidR="00AF6896" w:rsidRPr="00AC4804">
        <w:rPr>
          <w:sz w:val="24"/>
          <w:szCs w:val="24"/>
        </w:rPr>
        <w:t xml:space="preserve"> 202</w:t>
      </w:r>
      <w:r w:rsidR="009815A7">
        <w:rPr>
          <w:sz w:val="24"/>
          <w:szCs w:val="24"/>
        </w:rPr>
        <w:t>4</w:t>
      </w:r>
      <w:r w:rsidR="00DF1AC8" w:rsidRPr="00AC4804">
        <w:rPr>
          <w:sz w:val="24"/>
          <w:szCs w:val="24"/>
        </w:rPr>
        <w:t xml:space="preserve"> года</w:t>
      </w:r>
      <w:r w:rsidR="00DF1AC8" w:rsidRPr="00AC4804">
        <w:rPr>
          <w:rStyle w:val="23"/>
          <w:b/>
          <w:bCs/>
          <w:sz w:val="24"/>
          <w:szCs w:val="24"/>
        </w:rPr>
        <w:t xml:space="preserve"> </w:t>
      </w:r>
      <w:r w:rsidRPr="00AC4804">
        <w:rPr>
          <w:rStyle w:val="23"/>
          <w:b/>
          <w:sz w:val="24"/>
          <w:szCs w:val="24"/>
        </w:rPr>
        <w:t xml:space="preserve">с </w:t>
      </w:r>
      <w:r w:rsidR="005A2A21" w:rsidRPr="00AC4804">
        <w:rPr>
          <w:sz w:val="24"/>
          <w:szCs w:val="24"/>
        </w:rPr>
        <w:t>14</w:t>
      </w:r>
      <w:r w:rsidRPr="00AC4804">
        <w:rPr>
          <w:sz w:val="24"/>
          <w:szCs w:val="24"/>
        </w:rPr>
        <w:t>-</w:t>
      </w:r>
      <w:r w:rsidR="00DF1AC8" w:rsidRPr="00AC4804">
        <w:rPr>
          <w:sz w:val="24"/>
          <w:szCs w:val="24"/>
        </w:rPr>
        <w:t>00 часов</w:t>
      </w:r>
      <w:r w:rsidR="005A2A21" w:rsidRPr="00AC4804">
        <w:rPr>
          <w:sz w:val="24"/>
          <w:szCs w:val="24"/>
        </w:rPr>
        <w:t xml:space="preserve"> по местному времени</w:t>
      </w:r>
      <w:r w:rsidRPr="00AC4804">
        <w:rPr>
          <w:rStyle w:val="23"/>
          <w:b/>
          <w:sz w:val="24"/>
          <w:szCs w:val="24"/>
        </w:rPr>
        <w:t>.</w:t>
      </w:r>
      <w:r w:rsidR="00DF1AC8" w:rsidRPr="00AC4804">
        <w:t xml:space="preserve"> </w:t>
      </w:r>
    </w:p>
    <w:p w14:paraId="1A0286AC" w14:textId="3F36DB61" w:rsidR="00BD69E7" w:rsidRPr="00AC4804" w:rsidRDefault="00413DBC" w:rsidP="00AC4804">
      <w:pPr>
        <w:pStyle w:val="22"/>
        <w:numPr>
          <w:ilvl w:val="0"/>
          <w:numId w:val="1"/>
        </w:numPr>
        <w:shd w:val="clear" w:color="auto" w:fill="auto"/>
        <w:tabs>
          <w:tab w:val="left" w:pos="851"/>
          <w:tab w:val="left" w:pos="993"/>
          <w:tab w:val="left" w:pos="7951"/>
        </w:tabs>
        <w:spacing w:line="240" w:lineRule="auto"/>
        <w:ind w:firstLine="580"/>
        <w:rPr>
          <w:rStyle w:val="23"/>
          <w:b/>
          <w:bCs/>
          <w:sz w:val="24"/>
          <w:szCs w:val="24"/>
        </w:rPr>
      </w:pPr>
      <w:r w:rsidRPr="00AC4804">
        <w:rPr>
          <w:sz w:val="24"/>
          <w:szCs w:val="24"/>
        </w:rPr>
        <w:t xml:space="preserve"> Дата окончания приема заявок на участие </w:t>
      </w:r>
      <w:r w:rsidRPr="00AC4804">
        <w:rPr>
          <w:rStyle w:val="23"/>
          <w:sz w:val="24"/>
          <w:szCs w:val="24"/>
        </w:rPr>
        <w:t xml:space="preserve">в </w:t>
      </w:r>
      <w:r w:rsidRPr="00AC4804">
        <w:rPr>
          <w:sz w:val="24"/>
          <w:szCs w:val="24"/>
        </w:rPr>
        <w:t xml:space="preserve">аукционе: </w:t>
      </w:r>
      <w:r w:rsidR="00DF1AC8" w:rsidRPr="00AC4804">
        <w:rPr>
          <w:sz w:val="24"/>
          <w:szCs w:val="24"/>
        </w:rPr>
        <w:t>«</w:t>
      </w:r>
      <w:r w:rsidR="009A141A">
        <w:rPr>
          <w:sz w:val="24"/>
          <w:szCs w:val="24"/>
        </w:rPr>
        <w:t>02</w:t>
      </w:r>
      <w:r w:rsidR="00DF1AC8" w:rsidRPr="009A141A">
        <w:rPr>
          <w:sz w:val="24"/>
          <w:szCs w:val="24"/>
        </w:rPr>
        <w:t xml:space="preserve">» </w:t>
      </w:r>
      <w:r w:rsidR="009A141A">
        <w:rPr>
          <w:sz w:val="24"/>
          <w:szCs w:val="24"/>
        </w:rPr>
        <w:t>июля</w:t>
      </w:r>
      <w:r w:rsidR="00AF6896" w:rsidRPr="00AC4804">
        <w:rPr>
          <w:sz w:val="24"/>
          <w:szCs w:val="24"/>
        </w:rPr>
        <w:t xml:space="preserve"> 202</w:t>
      </w:r>
      <w:r w:rsidR="002159D2">
        <w:rPr>
          <w:sz w:val="24"/>
          <w:szCs w:val="24"/>
        </w:rPr>
        <w:t>4</w:t>
      </w:r>
      <w:r w:rsidR="00DF1AC8" w:rsidRPr="00AC4804">
        <w:rPr>
          <w:sz w:val="24"/>
          <w:szCs w:val="24"/>
        </w:rPr>
        <w:t xml:space="preserve"> года</w:t>
      </w:r>
      <w:r w:rsidR="00DF1AC8" w:rsidRPr="00AC4804">
        <w:rPr>
          <w:rStyle w:val="23"/>
          <w:b/>
          <w:bCs/>
          <w:sz w:val="24"/>
          <w:szCs w:val="24"/>
        </w:rPr>
        <w:t xml:space="preserve"> </w:t>
      </w:r>
      <w:r w:rsidRPr="00AC4804">
        <w:rPr>
          <w:rStyle w:val="23"/>
          <w:b/>
          <w:sz w:val="24"/>
          <w:szCs w:val="24"/>
        </w:rPr>
        <w:t xml:space="preserve">до </w:t>
      </w:r>
      <w:r w:rsidR="005A2A21" w:rsidRPr="00AC4804">
        <w:rPr>
          <w:sz w:val="24"/>
          <w:szCs w:val="24"/>
        </w:rPr>
        <w:t>23</w:t>
      </w:r>
      <w:r w:rsidRPr="00AC4804">
        <w:rPr>
          <w:sz w:val="24"/>
          <w:szCs w:val="24"/>
        </w:rPr>
        <w:t>-00</w:t>
      </w:r>
      <w:r w:rsidR="00DF1AC8" w:rsidRPr="00AC4804">
        <w:rPr>
          <w:sz w:val="24"/>
          <w:szCs w:val="24"/>
        </w:rPr>
        <w:t xml:space="preserve"> часов</w:t>
      </w:r>
      <w:r w:rsidR="005A2A21" w:rsidRPr="00AC4804">
        <w:rPr>
          <w:sz w:val="24"/>
          <w:szCs w:val="24"/>
        </w:rPr>
        <w:t xml:space="preserve"> по местному времени</w:t>
      </w:r>
      <w:r w:rsidRPr="00AC4804">
        <w:rPr>
          <w:rStyle w:val="23"/>
          <w:sz w:val="24"/>
          <w:szCs w:val="24"/>
        </w:rPr>
        <w:t>.</w:t>
      </w:r>
    </w:p>
    <w:p w14:paraId="24E9B076" w14:textId="0257E16C" w:rsidR="00BD69E7" w:rsidRPr="00AC4804" w:rsidRDefault="00413DBC" w:rsidP="00AC4804">
      <w:pPr>
        <w:pStyle w:val="22"/>
        <w:numPr>
          <w:ilvl w:val="0"/>
          <w:numId w:val="1"/>
        </w:numPr>
        <w:shd w:val="clear" w:color="auto" w:fill="auto"/>
        <w:tabs>
          <w:tab w:val="left" w:pos="851"/>
          <w:tab w:val="left" w:pos="993"/>
          <w:tab w:val="left" w:pos="7951"/>
        </w:tabs>
        <w:spacing w:line="240" w:lineRule="auto"/>
        <w:ind w:firstLine="580"/>
        <w:rPr>
          <w:b w:val="0"/>
          <w:bCs w:val="0"/>
          <w:sz w:val="24"/>
          <w:szCs w:val="24"/>
        </w:rPr>
      </w:pPr>
      <w:r w:rsidRPr="00AC4804">
        <w:rPr>
          <w:rStyle w:val="a5"/>
          <w:rFonts w:eastAsia="Courier New"/>
          <w:b/>
          <w:bCs/>
          <w:sz w:val="24"/>
          <w:szCs w:val="24"/>
        </w:rPr>
        <w:t>Время и место приема заявок на участие в аукционе:</w:t>
      </w:r>
      <w:r w:rsidRPr="00AC4804">
        <w:rPr>
          <w:rStyle w:val="a5"/>
          <w:rFonts w:eastAsia="Courier New"/>
          <w:sz w:val="24"/>
          <w:szCs w:val="24"/>
        </w:rPr>
        <w:t xml:space="preserve"> </w:t>
      </w:r>
      <w:r w:rsidR="00BD69E7" w:rsidRPr="00AC4804">
        <w:rPr>
          <w:b w:val="0"/>
          <w:bCs w:val="0"/>
          <w:color w:val="auto"/>
          <w:sz w:val="24"/>
          <w:szCs w:val="24"/>
          <w:lang w:eastAsia="ar-SA" w:bidi="ar-SA"/>
        </w:rPr>
        <w:t>заявки и документы претендентов на участие в торгах принимаются в электронной форме посредством системы электронного документооборота на сайте ЭП (http://www.rts-tender.ru), через оператора ЭП, в соответствии с регламентом ЭП.</w:t>
      </w:r>
    </w:p>
    <w:p w14:paraId="4DBF4CF5" w14:textId="3D53C3A3" w:rsidR="00413DBC" w:rsidRPr="00AC4804" w:rsidRDefault="00413DBC" w:rsidP="00AC4804">
      <w:pPr>
        <w:pStyle w:val="1"/>
        <w:numPr>
          <w:ilvl w:val="0"/>
          <w:numId w:val="1"/>
        </w:numPr>
        <w:shd w:val="clear" w:color="auto" w:fill="auto"/>
        <w:tabs>
          <w:tab w:val="left" w:pos="851"/>
          <w:tab w:val="left" w:pos="993"/>
          <w:tab w:val="left" w:leader="underscore" w:pos="7951"/>
        </w:tabs>
        <w:spacing w:line="240" w:lineRule="auto"/>
        <w:ind w:firstLine="580"/>
        <w:jc w:val="both"/>
        <w:rPr>
          <w:sz w:val="24"/>
          <w:szCs w:val="24"/>
        </w:rPr>
      </w:pPr>
      <w:r w:rsidRPr="00AC4804">
        <w:rPr>
          <w:b/>
          <w:bCs/>
          <w:sz w:val="24"/>
          <w:szCs w:val="24"/>
        </w:rPr>
        <w:t>Дата и время определения участников аукциона</w:t>
      </w:r>
      <w:r w:rsidRPr="00AC4804">
        <w:rPr>
          <w:sz w:val="24"/>
          <w:szCs w:val="24"/>
        </w:rPr>
        <w:t xml:space="preserve">: </w:t>
      </w:r>
      <w:r w:rsidR="006238F4" w:rsidRPr="00AC4804">
        <w:rPr>
          <w:b/>
          <w:sz w:val="24"/>
          <w:szCs w:val="24"/>
        </w:rPr>
        <w:t>«</w:t>
      </w:r>
      <w:r w:rsidR="009A141A">
        <w:rPr>
          <w:b/>
          <w:sz w:val="24"/>
          <w:szCs w:val="24"/>
        </w:rPr>
        <w:t>03</w:t>
      </w:r>
      <w:r w:rsidR="006238F4" w:rsidRPr="009A141A">
        <w:rPr>
          <w:b/>
          <w:sz w:val="24"/>
          <w:szCs w:val="24"/>
        </w:rPr>
        <w:t>»</w:t>
      </w:r>
      <w:r w:rsidR="009A141A">
        <w:rPr>
          <w:b/>
          <w:sz w:val="24"/>
          <w:szCs w:val="24"/>
        </w:rPr>
        <w:t xml:space="preserve"> </w:t>
      </w:r>
      <w:r w:rsidR="00E91E68">
        <w:rPr>
          <w:b/>
          <w:sz w:val="24"/>
          <w:szCs w:val="24"/>
        </w:rPr>
        <w:t>июля</w:t>
      </w:r>
      <w:r w:rsidR="00E91E68" w:rsidRPr="009A141A">
        <w:rPr>
          <w:b/>
          <w:sz w:val="24"/>
          <w:szCs w:val="24"/>
        </w:rPr>
        <w:t xml:space="preserve"> 2024</w:t>
      </w:r>
      <w:r w:rsidRPr="00AC4804">
        <w:rPr>
          <w:rStyle w:val="23"/>
          <w:b w:val="0"/>
          <w:sz w:val="24"/>
          <w:szCs w:val="24"/>
        </w:rPr>
        <w:t xml:space="preserve"> </w:t>
      </w:r>
      <w:r w:rsidRPr="00AC4804">
        <w:rPr>
          <w:rStyle w:val="23"/>
          <w:bCs w:val="0"/>
          <w:sz w:val="24"/>
          <w:szCs w:val="24"/>
        </w:rPr>
        <w:t>года</w:t>
      </w:r>
      <w:r w:rsidRPr="00AC4804">
        <w:rPr>
          <w:rStyle w:val="23"/>
          <w:b w:val="0"/>
          <w:bCs w:val="0"/>
          <w:sz w:val="24"/>
          <w:szCs w:val="24"/>
        </w:rPr>
        <w:t xml:space="preserve"> </w:t>
      </w:r>
      <w:r w:rsidRPr="00AC4804">
        <w:rPr>
          <w:rStyle w:val="23"/>
          <w:bCs w:val="0"/>
          <w:sz w:val="24"/>
          <w:szCs w:val="24"/>
        </w:rPr>
        <w:t>в</w:t>
      </w:r>
      <w:r w:rsidRPr="00AC4804">
        <w:rPr>
          <w:rStyle w:val="23"/>
          <w:b w:val="0"/>
          <w:sz w:val="24"/>
          <w:szCs w:val="24"/>
        </w:rPr>
        <w:t xml:space="preserve"> </w:t>
      </w:r>
      <w:r w:rsidR="005A2A21" w:rsidRPr="00AC4804">
        <w:rPr>
          <w:b/>
          <w:sz w:val="24"/>
          <w:szCs w:val="24"/>
        </w:rPr>
        <w:t>1</w:t>
      </w:r>
      <w:r w:rsidR="00537B6C">
        <w:rPr>
          <w:b/>
          <w:sz w:val="24"/>
          <w:szCs w:val="24"/>
        </w:rPr>
        <w:t>0</w:t>
      </w:r>
      <w:r w:rsidRPr="00AC4804">
        <w:rPr>
          <w:b/>
          <w:sz w:val="24"/>
          <w:szCs w:val="24"/>
        </w:rPr>
        <w:t>-00</w:t>
      </w:r>
      <w:r w:rsidR="006238F4" w:rsidRPr="00AC4804">
        <w:rPr>
          <w:b/>
          <w:sz w:val="24"/>
          <w:szCs w:val="24"/>
        </w:rPr>
        <w:t xml:space="preserve"> </w:t>
      </w:r>
      <w:r w:rsidRPr="00AC4804">
        <w:rPr>
          <w:b/>
          <w:sz w:val="24"/>
          <w:szCs w:val="24"/>
        </w:rPr>
        <w:t>часов</w:t>
      </w:r>
      <w:r w:rsidR="005A2A21" w:rsidRPr="00AC4804">
        <w:rPr>
          <w:b/>
          <w:sz w:val="24"/>
          <w:szCs w:val="24"/>
        </w:rPr>
        <w:t xml:space="preserve"> по местному времени</w:t>
      </w:r>
      <w:r w:rsidR="00DF1AC8" w:rsidRPr="00AC4804">
        <w:rPr>
          <w:b/>
          <w:sz w:val="24"/>
          <w:szCs w:val="24"/>
        </w:rPr>
        <w:t>.</w:t>
      </w:r>
      <w:r w:rsidRPr="00AC4804">
        <w:rPr>
          <w:sz w:val="24"/>
          <w:szCs w:val="24"/>
        </w:rPr>
        <w:t xml:space="preserve"> </w:t>
      </w:r>
      <w:r w:rsidR="00DF1AC8" w:rsidRPr="00AC4804">
        <w:rPr>
          <w:sz w:val="24"/>
          <w:szCs w:val="24"/>
        </w:rPr>
        <w:t>А</w:t>
      </w:r>
      <w:r w:rsidRPr="00AC4804">
        <w:rPr>
          <w:sz w:val="24"/>
          <w:szCs w:val="24"/>
        </w:rPr>
        <w:t xml:space="preserve">дрес: </w:t>
      </w:r>
      <w:r w:rsidR="006978A9" w:rsidRPr="00AC4804">
        <w:rPr>
          <w:sz w:val="24"/>
          <w:szCs w:val="24"/>
        </w:rPr>
        <w:t>Забайкальский край, Забайкальский район, п.г.т. Забайкальск, ул. Красноармейская, 40А, 1 этаж,</w:t>
      </w:r>
      <w:r w:rsidRPr="00AC4804">
        <w:rPr>
          <w:sz w:val="24"/>
          <w:szCs w:val="24"/>
        </w:rPr>
        <w:t xml:space="preserve"> кабинет № </w:t>
      </w:r>
      <w:r w:rsidR="006978A9" w:rsidRPr="00AC4804">
        <w:rPr>
          <w:sz w:val="24"/>
          <w:szCs w:val="24"/>
        </w:rPr>
        <w:t>12</w:t>
      </w:r>
      <w:r w:rsidRPr="00AC4804">
        <w:rPr>
          <w:sz w:val="24"/>
          <w:szCs w:val="24"/>
        </w:rPr>
        <w:t>.</w:t>
      </w:r>
      <w:r w:rsidR="00DF1AC8" w:rsidRPr="00AC4804">
        <w:t xml:space="preserve"> </w:t>
      </w:r>
    </w:p>
    <w:p w14:paraId="1CAF7493" w14:textId="380D064A" w:rsidR="00A63FF3" w:rsidRPr="00AC4804" w:rsidRDefault="00413DBC" w:rsidP="00AC4804">
      <w:pPr>
        <w:pStyle w:val="22"/>
        <w:numPr>
          <w:ilvl w:val="0"/>
          <w:numId w:val="1"/>
        </w:numPr>
        <w:shd w:val="clear" w:color="auto" w:fill="auto"/>
        <w:tabs>
          <w:tab w:val="left" w:pos="851"/>
          <w:tab w:val="left" w:pos="993"/>
          <w:tab w:val="center" w:leader="underscore" w:pos="7533"/>
          <w:tab w:val="left" w:pos="7951"/>
        </w:tabs>
        <w:ind w:firstLine="580"/>
        <w:rPr>
          <w:b w:val="0"/>
          <w:bCs w:val="0"/>
          <w:sz w:val="24"/>
          <w:szCs w:val="24"/>
        </w:rPr>
      </w:pPr>
      <w:r w:rsidRPr="00AC4804">
        <w:rPr>
          <w:sz w:val="24"/>
          <w:szCs w:val="24"/>
        </w:rPr>
        <w:t xml:space="preserve">Дата, время и место проведения аукциона: </w:t>
      </w:r>
      <w:r w:rsidR="009433FE" w:rsidRPr="00AC4804">
        <w:rPr>
          <w:bCs w:val="0"/>
          <w:color w:val="auto"/>
          <w:sz w:val="24"/>
          <w:szCs w:val="24"/>
        </w:rPr>
        <w:t>«</w:t>
      </w:r>
      <w:r w:rsidR="00A412E9" w:rsidRPr="009A141A">
        <w:rPr>
          <w:bCs w:val="0"/>
          <w:color w:val="auto"/>
          <w:sz w:val="24"/>
          <w:szCs w:val="24"/>
        </w:rPr>
        <w:t>0</w:t>
      </w:r>
      <w:r w:rsidR="009A141A">
        <w:rPr>
          <w:bCs w:val="0"/>
          <w:color w:val="auto"/>
          <w:sz w:val="24"/>
          <w:szCs w:val="24"/>
        </w:rPr>
        <w:t>8</w:t>
      </w:r>
      <w:r w:rsidR="00A63FF3" w:rsidRPr="009A141A">
        <w:rPr>
          <w:bCs w:val="0"/>
          <w:color w:val="auto"/>
          <w:sz w:val="24"/>
          <w:szCs w:val="24"/>
        </w:rPr>
        <w:t xml:space="preserve">» </w:t>
      </w:r>
      <w:r w:rsidR="009A141A">
        <w:rPr>
          <w:bCs w:val="0"/>
          <w:color w:val="auto"/>
          <w:sz w:val="24"/>
          <w:szCs w:val="24"/>
        </w:rPr>
        <w:t>июл</w:t>
      </w:r>
      <w:r w:rsidR="00A412E9" w:rsidRPr="009A141A">
        <w:rPr>
          <w:bCs w:val="0"/>
          <w:color w:val="auto"/>
          <w:sz w:val="24"/>
          <w:szCs w:val="24"/>
        </w:rPr>
        <w:t>я</w:t>
      </w:r>
      <w:r w:rsidR="009433FE" w:rsidRPr="00AC4804">
        <w:rPr>
          <w:bCs w:val="0"/>
          <w:color w:val="auto"/>
          <w:sz w:val="24"/>
          <w:szCs w:val="24"/>
        </w:rPr>
        <w:t xml:space="preserve"> 202</w:t>
      </w:r>
      <w:r w:rsidR="002159D2">
        <w:rPr>
          <w:bCs w:val="0"/>
          <w:color w:val="auto"/>
          <w:sz w:val="24"/>
          <w:szCs w:val="24"/>
        </w:rPr>
        <w:t>4</w:t>
      </w:r>
      <w:r w:rsidR="00A63FF3" w:rsidRPr="00AC4804">
        <w:rPr>
          <w:bCs w:val="0"/>
          <w:color w:val="auto"/>
          <w:sz w:val="24"/>
          <w:szCs w:val="24"/>
        </w:rPr>
        <w:t xml:space="preserve"> года в </w:t>
      </w:r>
      <w:r w:rsidR="00537B6C">
        <w:rPr>
          <w:bCs w:val="0"/>
          <w:color w:val="auto"/>
          <w:sz w:val="24"/>
          <w:szCs w:val="24"/>
        </w:rPr>
        <w:t>10</w:t>
      </w:r>
      <w:r w:rsidR="00A63FF3" w:rsidRPr="00AC4804">
        <w:rPr>
          <w:bCs w:val="0"/>
          <w:color w:val="auto"/>
          <w:sz w:val="24"/>
          <w:szCs w:val="24"/>
        </w:rPr>
        <w:t>-00 часов</w:t>
      </w:r>
      <w:r w:rsidR="005A2A21" w:rsidRPr="00AC4804">
        <w:rPr>
          <w:bCs w:val="0"/>
          <w:color w:val="auto"/>
          <w:sz w:val="24"/>
          <w:szCs w:val="24"/>
        </w:rPr>
        <w:t xml:space="preserve"> по местному времени</w:t>
      </w:r>
      <w:r w:rsidR="00A63FF3" w:rsidRPr="00AC4804">
        <w:rPr>
          <w:b w:val="0"/>
          <w:bCs w:val="0"/>
          <w:color w:val="auto"/>
          <w:sz w:val="24"/>
          <w:szCs w:val="24"/>
        </w:rPr>
        <w:t xml:space="preserve"> </w:t>
      </w:r>
      <w:r w:rsidR="00E25C28" w:rsidRPr="00AC4804">
        <w:rPr>
          <w:b w:val="0"/>
          <w:bCs w:val="0"/>
          <w:sz w:val="24"/>
          <w:szCs w:val="24"/>
        </w:rPr>
        <w:t>а</w:t>
      </w:r>
      <w:r w:rsidR="00A63FF3" w:rsidRPr="00AC4804">
        <w:rPr>
          <w:b w:val="0"/>
          <w:bCs w:val="0"/>
          <w:sz w:val="24"/>
          <w:szCs w:val="24"/>
        </w:rPr>
        <w:t>укцион будет проводиться в порядке, определенном статьями 39.11, 39.12</w:t>
      </w:r>
      <w:r w:rsidR="00A96C53" w:rsidRPr="00AC4804">
        <w:rPr>
          <w:b w:val="0"/>
          <w:bCs w:val="0"/>
          <w:sz w:val="24"/>
          <w:szCs w:val="24"/>
        </w:rPr>
        <w:t>, 39.13</w:t>
      </w:r>
      <w:r w:rsidR="00A63FF3" w:rsidRPr="00AC4804">
        <w:rPr>
          <w:b w:val="0"/>
          <w:bCs w:val="0"/>
          <w:sz w:val="24"/>
          <w:szCs w:val="24"/>
        </w:rPr>
        <w:t xml:space="preserve"> Земельного кодекса Российской Федерации на электронной площадке РТС «Тендер», размещенной на сайте http://www.rts-tender.ru в сети Интернет.</w:t>
      </w:r>
      <w:r w:rsidR="00DF1AC8" w:rsidRPr="00AC4804">
        <w:t xml:space="preserve"> </w:t>
      </w:r>
    </w:p>
    <w:p w14:paraId="5C4C337F" w14:textId="11BA9236" w:rsidR="00413DBC" w:rsidRPr="00AC4804" w:rsidRDefault="00C81D77" w:rsidP="00AC4804">
      <w:pPr>
        <w:pStyle w:val="1"/>
        <w:numPr>
          <w:ilvl w:val="0"/>
          <w:numId w:val="1"/>
        </w:numPr>
        <w:shd w:val="clear" w:color="auto" w:fill="auto"/>
        <w:tabs>
          <w:tab w:val="left" w:pos="851"/>
          <w:tab w:val="left" w:pos="993"/>
        </w:tabs>
        <w:spacing w:line="240" w:lineRule="auto"/>
        <w:ind w:firstLine="578"/>
        <w:jc w:val="both"/>
        <w:rPr>
          <w:sz w:val="24"/>
          <w:szCs w:val="24"/>
        </w:rPr>
      </w:pPr>
      <w:r w:rsidRPr="00AC4804">
        <w:rPr>
          <w:rStyle w:val="a5"/>
          <w:sz w:val="24"/>
          <w:szCs w:val="24"/>
        </w:rPr>
        <w:t xml:space="preserve"> </w:t>
      </w:r>
      <w:r w:rsidR="00413DBC" w:rsidRPr="00AC4804">
        <w:rPr>
          <w:rStyle w:val="a5"/>
          <w:sz w:val="24"/>
          <w:szCs w:val="24"/>
        </w:rPr>
        <w:t xml:space="preserve">Дата, время и порядок осмотра земельного участка на местности: </w:t>
      </w:r>
      <w:r w:rsidR="00413DBC" w:rsidRPr="00AC4804">
        <w:rPr>
          <w:sz w:val="24"/>
          <w:szCs w:val="24"/>
        </w:rPr>
        <w:t>осмотр земельн</w:t>
      </w:r>
      <w:r w:rsidR="006978A9" w:rsidRPr="00AC4804">
        <w:rPr>
          <w:sz w:val="24"/>
          <w:szCs w:val="24"/>
        </w:rPr>
        <w:t>ых</w:t>
      </w:r>
      <w:r w:rsidR="00413DBC" w:rsidRPr="00AC4804">
        <w:rPr>
          <w:sz w:val="24"/>
          <w:szCs w:val="24"/>
        </w:rPr>
        <w:t xml:space="preserve"> участк</w:t>
      </w:r>
      <w:r w:rsidR="006978A9" w:rsidRPr="00AC4804">
        <w:rPr>
          <w:sz w:val="24"/>
          <w:szCs w:val="24"/>
        </w:rPr>
        <w:t>ов</w:t>
      </w:r>
      <w:r w:rsidR="00413DBC" w:rsidRPr="00AC4804">
        <w:rPr>
          <w:sz w:val="24"/>
          <w:szCs w:val="24"/>
        </w:rPr>
        <w:t xml:space="preserve"> на местности осуществляется с даты начала приема заявок на участие в аукционе до даты окончания срока приема заявок на участие в аукционе в рабочее время по письменному заявлению заинтересованного лица, поданного Организатору аукциона. Такое заявление должно быть подано не позднее, чем за один рабочий день до даты </w:t>
      </w:r>
      <w:r w:rsidR="00413DBC" w:rsidRPr="00AC4804">
        <w:rPr>
          <w:sz w:val="24"/>
          <w:szCs w:val="24"/>
        </w:rPr>
        <w:lastRenderedPageBreak/>
        <w:t>окончания срока приема заявок на участие в аукционе.</w:t>
      </w:r>
    </w:p>
    <w:p w14:paraId="2E3FC43D" w14:textId="77777777" w:rsidR="00C81D77" w:rsidRPr="00AC4804" w:rsidRDefault="005B49AB" w:rsidP="00AC4804">
      <w:pPr>
        <w:pStyle w:val="1"/>
        <w:numPr>
          <w:ilvl w:val="0"/>
          <w:numId w:val="1"/>
        </w:numPr>
        <w:shd w:val="clear" w:color="auto" w:fill="auto"/>
        <w:tabs>
          <w:tab w:val="left" w:pos="851"/>
          <w:tab w:val="left" w:pos="993"/>
        </w:tabs>
        <w:spacing w:line="240" w:lineRule="auto"/>
        <w:ind w:firstLine="578"/>
        <w:jc w:val="both"/>
        <w:rPr>
          <w:sz w:val="24"/>
          <w:szCs w:val="24"/>
        </w:rPr>
      </w:pPr>
      <w:r w:rsidRPr="00AC4804">
        <w:rPr>
          <w:b/>
          <w:sz w:val="24"/>
          <w:szCs w:val="24"/>
        </w:rPr>
        <w:t xml:space="preserve"> </w:t>
      </w:r>
      <w:r w:rsidR="00413DBC" w:rsidRPr="00AC4804">
        <w:rPr>
          <w:b/>
          <w:sz w:val="24"/>
          <w:szCs w:val="24"/>
        </w:rPr>
        <w:t>Решение об отказе в проведении аукциона принимается</w:t>
      </w:r>
      <w:r w:rsidR="00413DBC" w:rsidRPr="00AC4804">
        <w:rPr>
          <w:sz w:val="24"/>
          <w:szCs w:val="24"/>
        </w:rPr>
        <w:t xml:space="preserve"> Организатором аукциона в случае выявления обстоятельств, предусмотренных пунктом 8 статьи 39.12 Земельного кодекса Российской Федерации. Извещение об отказе в проведении аукциона размещается на официальном сайте Организатором аукциона в течение 3 (трех) дней со дня принятия данного решения. Организатор аукциона в течение 3 (трех) дней со дня принятия решения об отказе в проведении аукциона извещает участников аукциона об отказе в проведении аукциона и возвращает его участникам внесенные задатки.</w:t>
      </w:r>
      <w:bookmarkStart w:id="2" w:name="bookmark2"/>
    </w:p>
    <w:p w14:paraId="11F8A2DA" w14:textId="2F87CF48" w:rsidR="005F6156" w:rsidRPr="00AC4804" w:rsidRDefault="00C81D77" w:rsidP="00AC4804">
      <w:pPr>
        <w:pStyle w:val="1"/>
        <w:numPr>
          <w:ilvl w:val="0"/>
          <w:numId w:val="1"/>
        </w:numPr>
        <w:shd w:val="clear" w:color="auto" w:fill="auto"/>
        <w:tabs>
          <w:tab w:val="left" w:pos="851"/>
          <w:tab w:val="left" w:pos="993"/>
        </w:tabs>
        <w:spacing w:line="240" w:lineRule="auto"/>
        <w:ind w:firstLine="578"/>
        <w:jc w:val="both"/>
        <w:rPr>
          <w:sz w:val="24"/>
          <w:szCs w:val="24"/>
        </w:rPr>
      </w:pPr>
      <w:r w:rsidRPr="00AC4804">
        <w:rPr>
          <w:b/>
          <w:sz w:val="24"/>
          <w:szCs w:val="24"/>
        </w:rPr>
        <w:t xml:space="preserve"> </w:t>
      </w:r>
      <w:r w:rsidRPr="00AC4804">
        <w:rPr>
          <w:color w:val="auto"/>
          <w:sz w:val="24"/>
          <w:szCs w:val="24"/>
          <w:shd w:val="clear" w:color="auto" w:fill="FFFFFF"/>
        </w:rPr>
        <w:t>В соответствии с Регламентом электронной площадки ООО «РТС-тендер»  установлено право взимания с победителя или иных лиц, с которыми в соответствии с </w:t>
      </w:r>
      <w:hyperlink r:id="rId9" w:anchor="/document/12124624/entry/391213" w:tgtFrame="_blank" w:history="1">
        <w:r w:rsidRPr="00AC4804">
          <w:rPr>
            <w:rStyle w:val="a3"/>
            <w:color w:val="auto"/>
            <w:sz w:val="24"/>
            <w:szCs w:val="24"/>
            <w:u w:val="none"/>
            <w:shd w:val="clear" w:color="auto" w:fill="FFFFFF"/>
          </w:rPr>
          <w:t>пунктами 13</w:t>
        </w:r>
      </w:hyperlink>
      <w:r w:rsidRPr="00AC4804">
        <w:rPr>
          <w:color w:val="auto"/>
          <w:sz w:val="24"/>
          <w:szCs w:val="24"/>
          <w:shd w:val="clear" w:color="auto" w:fill="FFFFFF"/>
        </w:rPr>
        <w:t>, </w:t>
      </w:r>
      <w:hyperlink r:id="rId10" w:anchor="/document/12124624/entry/391214" w:tgtFrame="_blank" w:history="1">
        <w:r w:rsidRPr="00AC4804">
          <w:rPr>
            <w:rStyle w:val="a3"/>
            <w:color w:val="auto"/>
            <w:sz w:val="24"/>
            <w:szCs w:val="24"/>
            <w:u w:val="none"/>
            <w:shd w:val="clear" w:color="auto" w:fill="FFFFFF"/>
          </w:rPr>
          <w:t>14</w:t>
        </w:r>
      </w:hyperlink>
      <w:r w:rsidRPr="00AC4804">
        <w:rPr>
          <w:color w:val="auto"/>
          <w:sz w:val="24"/>
          <w:szCs w:val="24"/>
          <w:shd w:val="clear" w:color="auto" w:fill="FFFFFF"/>
        </w:rPr>
        <w:t>, </w:t>
      </w:r>
      <w:hyperlink r:id="rId11" w:anchor="/document/12124624/entry/391220" w:tgtFrame="_blank" w:history="1">
        <w:r w:rsidRPr="00AC4804">
          <w:rPr>
            <w:rStyle w:val="a3"/>
            <w:color w:val="auto"/>
            <w:sz w:val="24"/>
            <w:szCs w:val="24"/>
            <w:u w:val="none"/>
            <w:shd w:val="clear" w:color="auto" w:fill="FFFFFF"/>
          </w:rPr>
          <w:t>20</w:t>
        </w:r>
      </w:hyperlink>
      <w:r w:rsidRPr="00AC4804">
        <w:rPr>
          <w:color w:val="auto"/>
          <w:sz w:val="24"/>
          <w:szCs w:val="24"/>
          <w:shd w:val="clear" w:color="auto" w:fill="FFFFFF"/>
        </w:rPr>
        <w:t> и </w:t>
      </w:r>
      <w:hyperlink r:id="rId12" w:anchor="/document/12124624/entry/391225" w:tgtFrame="_blank" w:history="1">
        <w:r w:rsidRPr="00AC4804">
          <w:rPr>
            <w:rStyle w:val="a3"/>
            <w:color w:val="auto"/>
            <w:sz w:val="24"/>
            <w:szCs w:val="24"/>
            <w:u w:val="none"/>
            <w:shd w:val="clear" w:color="auto" w:fill="FFFFFF"/>
          </w:rPr>
          <w:t>25 статьи 39.12</w:t>
        </w:r>
      </w:hyperlink>
      <w:r w:rsidRPr="00AC4804">
        <w:rPr>
          <w:color w:val="auto"/>
          <w:sz w:val="24"/>
          <w:szCs w:val="24"/>
          <w:shd w:val="clear" w:color="auto" w:fill="FFFFFF"/>
        </w:rPr>
        <w:t> Земельного кодекса Российской Федераци</w:t>
      </w:r>
      <w:r w:rsidR="00B13143" w:rsidRPr="00AC4804">
        <w:rPr>
          <w:color w:val="auto"/>
          <w:sz w:val="24"/>
          <w:szCs w:val="24"/>
          <w:shd w:val="clear" w:color="auto" w:fill="FFFFFF"/>
        </w:rPr>
        <w:t>и</w:t>
      </w:r>
      <w:r w:rsidRPr="00AC4804">
        <w:rPr>
          <w:color w:val="auto"/>
          <w:sz w:val="24"/>
          <w:szCs w:val="24"/>
          <w:shd w:val="clear" w:color="auto" w:fill="FFFFFF"/>
        </w:rPr>
        <w:t>, электронного аукциона платы оператору электронной площадки за участие в электронном аукционе</w:t>
      </w:r>
      <w:r w:rsidRPr="00AC4804">
        <w:rPr>
          <w:color w:val="2C2D2E"/>
          <w:sz w:val="26"/>
          <w:szCs w:val="26"/>
          <w:shd w:val="clear" w:color="auto" w:fill="FFFFFF"/>
        </w:rPr>
        <w:t>.</w:t>
      </w:r>
    </w:p>
    <w:p w14:paraId="3A50802E" w14:textId="4A67CD34" w:rsidR="00E14614" w:rsidRPr="00AC4804" w:rsidRDefault="00E14614" w:rsidP="00AC4804">
      <w:pPr>
        <w:pStyle w:val="af4"/>
        <w:widowControl/>
        <w:numPr>
          <w:ilvl w:val="1"/>
          <w:numId w:val="36"/>
        </w:numPr>
        <w:ind w:left="0" w:firstLine="709"/>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В случае, если земельный участок, находящийся в государственной или муниципальной собственности, полностью или частично расположен в охранной зоне, установленной в отношении линейного объекта, договор аренды такого земельного участка должен содержать условия допуска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w:t>
      </w:r>
    </w:p>
    <w:p w14:paraId="7D66D444" w14:textId="77777777" w:rsidR="006E2904" w:rsidRPr="00AC4804" w:rsidRDefault="00FA388C" w:rsidP="00AB00E8">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eastAsia="Times New Roman" w:hAnsi="Times New Roman" w:cs="Times New Roman"/>
          <w:color w:val="auto"/>
          <w:lang w:bidi="ar-SA"/>
        </w:rPr>
        <w:t xml:space="preserve">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13" w:history="1">
        <w:r w:rsidRPr="00AC4804">
          <w:rPr>
            <w:rFonts w:ascii="Times New Roman" w:eastAsia="Times New Roman" w:hAnsi="Times New Roman" w:cs="Times New Roman"/>
            <w:color w:val="auto"/>
            <w:lang w:bidi="ar-SA"/>
          </w:rPr>
          <w:t>частью 4 статьи 18</w:t>
        </w:r>
      </w:hyperlink>
      <w:r w:rsidRPr="00AC4804">
        <w:rPr>
          <w:rFonts w:ascii="Times New Roman" w:eastAsia="Times New Roman" w:hAnsi="Times New Roman" w:cs="Times New Roman"/>
          <w:color w:val="auto"/>
          <w:lang w:bidi="ar-SA"/>
        </w:rPr>
        <w:t xml:space="preserve">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14" w:history="1">
        <w:r w:rsidRPr="00AC4804">
          <w:rPr>
            <w:rFonts w:ascii="Times New Roman" w:eastAsia="Times New Roman" w:hAnsi="Times New Roman" w:cs="Times New Roman"/>
            <w:color w:val="auto"/>
            <w:lang w:bidi="ar-SA"/>
          </w:rPr>
          <w:t>частью 3 статьи 14</w:t>
        </w:r>
      </w:hyperlink>
      <w:r w:rsidRPr="00AC4804">
        <w:rPr>
          <w:rFonts w:ascii="Times New Roman" w:eastAsia="Times New Roman" w:hAnsi="Times New Roman" w:cs="Times New Roman"/>
          <w:color w:val="auto"/>
          <w:lang w:bidi="ar-SA"/>
        </w:rPr>
        <w:t xml:space="preserve"> указанного Федерального закона</w:t>
      </w:r>
      <w:r w:rsidR="006E2904" w:rsidRPr="00AC4804">
        <w:rPr>
          <w:rFonts w:ascii="Times New Roman" w:eastAsia="Times New Roman" w:hAnsi="Times New Roman" w:cs="Times New Roman"/>
          <w:color w:val="auto"/>
          <w:lang w:bidi="ar-SA"/>
        </w:rPr>
        <w:t xml:space="preserve"> (</w:t>
      </w:r>
      <w:r w:rsidR="006E2904" w:rsidRPr="00AC4804">
        <w:rPr>
          <w:rFonts w:ascii="Times New Roman" w:hAnsi="Times New Roman" w:cs="Times New Roman"/>
          <w:color w:val="auto"/>
          <w:lang w:bidi="ar-SA"/>
        </w:rPr>
        <w:t>Поддержка не может оказываться в отношении субъектов малого и среднего предпринимательства:</w:t>
      </w:r>
    </w:p>
    <w:p w14:paraId="6CEA1DD3" w14:textId="77777777" w:rsidR="006E2904"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1)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14:paraId="6C8721DC" w14:textId="77777777" w:rsidR="006E2904"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2) являющихся участниками соглашений о разделе продукции;</w:t>
      </w:r>
    </w:p>
    <w:p w14:paraId="172AD8A7" w14:textId="77777777" w:rsidR="006E2904"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3) осуществляющих предпринимательскую деятельность в сфере игорного бизнеса;</w:t>
      </w:r>
    </w:p>
    <w:p w14:paraId="5E72079A" w14:textId="5CE60F63" w:rsidR="00FA388C"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 xml:space="preserve">4) являющихся в порядке, установленном </w:t>
      </w:r>
      <w:hyperlink r:id="rId15" w:history="1">
        <w:r w:rsidRPr="00AC4804">
          <w:rPr>
            <w:rFonts w:ascii="Times New Roman" w:hAnsi="Times New Roman" w:cs="Times New Roman"/>
            <w:color w:val="auto"/>
            <w:lang w:bidi="ar-SA"/>
          </w:rPr>
          <w:t>законодательством</w:t>
        </w:r>
      </w:hyperlink>
      <w:r w:rsidRPr="00AC4804">
        <w:rPr>
          <w:rFonts w:ascii="Times New Roman" w:hAnsi="Times New Roman" w:cs="Times New Roman"/>
          <w:color w:val="auto"/>
          <w:lang w:bidi="ar-SA"/>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5C8AB5FF" w14:textId="72C99771" w:rsidR="00E14614" w:rsidRPr="00AC4804" w:rsidRDefault="00E14614" w:rsidP="00AC4804">
      <w:pPr>
        <w:pStyle w:val="1"/>
        <w:shd w:val="clear" w:color="auto" w:fill="auto"/>
        <w:tabs>
          <w:tab w:val="left" w:pos="851"/>
          <w:tab w:val="left" w:pos="993"/>
        </w:tabs>
        <w:spacing w:line="240" w:lineRule="auto"/>
        <w:rPr>
          <w:b/>
          <w:sz w:val="24"/>
          <w:szCs w:val="24"/>
        </w:rPr>
      </w:pPr>
    </w:p>
    <w:p w14:paraId="5A885A02" w14:textId="75418F74" w:rsidR="000871B1" w:rsidRPr="00AC4804" w:rsidRDefault="00413DBC" w:rsidP="00AC4804">
      <w:pPr>
        <w:pStyle w:val="1"/>
        <w:shd w:val="clear" w:color="auto" w:fill="auto"/>
        <w:tabs>
          <w:tab w:val="left" w:pos="851"/>
          <w:tab w:val="left" w:pos="993"/>
        </w:tabs>
        <w:spacing w:line="240" w:lineRule="auto"/>
        <w:ind w:left="578"/>
        <w:jc w:val="center"/>
        <w:rPr>
          <w:rStyle w:val="a5"/>
          <w:bCs w:val="0"/>
          <w:sz w:val="24"/>
          <w:szCs w:val="24"/>
        </w:rPr>
      </w:pPr>
      <w:r w:rsidRPr="00AC4804">
        <w:rPr>
          <w:b/>
          <w:sz w:val="24"/>
          <w:szCs w:val="24"/>
        </w:rPr>
        <w:t>II. Сведения о земельн</w:t>
      </w:r>
      <w:r w:rsidR="00FA388C" w:rsidRPr="00AC4804">
        <w:rPr>
          <w:b/>
          <w:sz w:val="24"/>
          <w:szCs w:val="24"/>
        </w:rPr>
        <w:t>ом</w:t>
      </w:r>
      <w:r w:rsidRPr="00AC4804">
        <w:rPr>
          <w:b/>
          <w:sz w:val="24"/>
          <w:szCs w:val="24"/>
        </w:rPr>
        <w:t xml:space="preserve"> участк</w:t>
      </w:r>
      <w:bookmarkEnd w:id="2"/>
      <w:r w:rsidR="00FA388C" w:rsidRPr="00AC4804">
        <w:rPr>
          <w:b/>
          <w:sz w:val="24"/>
          <w:szCs w:val="24"/>
        </w:rPr>
        <w:t>е</w:t>
      </w:r>
    </w:p>
    <w:p w14:paraId="3F69FB8A" w14:textId="3E2C4629" w:rsidR="005F6156" w:rsidRPr="00AC4804" w:rsidRDefault="000871B1" w:rsidP="00AC4804">
      <w:pPr>
        <w:widowControl/>
        <w:tabs>
          <w:tab w:val="left" w:pos="900"/>
          <w:tab w:val="left" w:pos="993"/>
        </w:tabs>
        <w:ind w:right="28"/>
        <w:jc w:val="both"/>
        <w:rPr>
          <w:rFonts w:ascii="Times New Roman" w:eastAsia="Times New Roman" w:hAnsi="Times New Roman" w:cs="Times New Roman"/>
          <w:lang w:bidi="ar-SA"/>
        </w:rPr>
      </w:pPr>
      <w:r w:rsidRPr="00AC4804">
        <w:rPr>
          <w:rFonts w:ascii="Times New Roman" w:eastAsia="Times New Roman" w:hAnsi="Times New Roman" w:cs="Times New Roman"/>
          <w:b/>
          <w:lang w:bidi="ar-SA"/>
        </w:rPr>
        <w:t> Предмет аукциона</w:t>
      </w:r>
      <w:r w:rsidRPr="00AC4804">
        <w:rPr>
          <w:rFonts w:ascii="Times New Roman" w:eastAsia="Times New Roman" w:hAnsi="Times New Roman" w:cs="Times New Roman"/>
          <w:lang w:bidi="ar-SA"/>
        </w:rPr>
        <w:t>: </w:t>
      </w:r>
    </w:p>
    <w:p w14:paraId="41FAB99D" w14:textId="22DDD3F8" w:rsidR="003C7E30" w:rsidRPr="00AC4804" w:rsidRDefault="000871B1" w:rsidP="00AC4804">
      <w:pPr>
        <w:widowControl/>
        <w:ind w:firstLine="720"/>
        <w:jc w:val="both"/>
        <w:rPr>
          <w:rFonts w:ascii="Times New Roman" w:eastAsia="Times New Roman" w:hAnsi="Times New Roman" w:cs="Times New Roman"/>
          <w:b/>
          <w:lang w:bidi="ar-SA"/>
        </w:rPr>
      </w:pPr>
      <w:r w:rsidRPr="00AC4804">
        <w:rPr>
          <w:rFonts w:ascii="Times New Roman" w:eastAsia="Times New Roman" w:hAnsi="Times New Roman" w:cs="Times New Roman"/>
          <w:b/>
          <w:lang w:bidi="ar-SA"/>
        </w:rPr>
        <w:t xml:space="preserve">ЛОТ № 1. </w:t>
      </w:r>
    </w:p>
    <w:p w14:paraId="33199641" w14:textId="6BEED261" w:rsidR="00016CD6" w:rsidRPr="00AC4804" w:rsidRDefault="00016CD6" w:rsidP="00AC4804">
      <w:pPr>
        <w:widowControl/>
        <w:ind w:firstLine="720"/>
        <w:jc w:val="both"/>
        <w:rPr>
          <w:rFonts w:ascii="Times New Roman" w:eastAsia="Times New Roman" w:hAnsi="Times New Roman" w:cs="Times New Roman"/>
          <w:b/>
          <w:lang w:bidi="ar-SA"/>
        </w:rPr>
      </w:pPr>
      <w:r w:rsidRPr="00AC4804">
        <w:rPr>
          <w:rFonts w:ascii="Times New Roman" w:hAnsi="Times New Roman"/>
        </w:rPr>
        <w:t>Предметом аукциона является право заключения договора аренды земельного участка, среди субъектов малого и среднего предпринимательства</w:t>
      </w:r>
    </w:p>
    <w:p w14:paraId="0F3550FC" w14:textId="7884EC22" w:rsidR="001E74CE" w:rsidRPr="001E74CE" w:rsidRDefault="000871B1" w:rsidP="001E74CE">
      <w:pPr>
        <w:pStyle w:val="af4"/>
        <w:widowControl/>
        <w:numPr>
          <w:ilvl w:val="0"/>
          <w:numId w:val="34"/>
        </w:numPr>
        <w:ind w:left="0" w:firstLine="709"/>
        <w:jc w:val="both"/>
        <w:rPr>
          <w:rFonts w:ascii="Times New Roman" w:eastAsia="Times New Roman" w:hAnsi="Times New Roman" w:cs="Times New Roman"/>
          <w:color w:val="auto"/>
        </w:rPr>
      </w:pPr>
      <w:r w:rsidRPr="00AC4804">
        <w:rPr>
          <w:rFonts w:ascii="Times New Roman" w:eastAsia="Times New Roman" w:hAnsi="Times New Roman" w:cs="Times New Roman"/>
          <w:lang w:bidi="ar-SA"/>
        </w:rPr>
        <w:t xml:space="preserve">Земельный участок </w:t>
      </w:r>
      <w:r w:rsidR="001B17FA" w:rsidRPr="00AC4804">
        <w:rPr>
          <w:rFonts w:ascii="Times New Roman" w:eastAsia="Times New Roman" w:hAnsi="Times New Roman" w:cs="Times New Roman"/>
          <w:lang w:bidi="ar-SA"/>
        </w:rPr>
        <w:t>с кадастровым</w:t>
      </w:r>
      <w:r w:rsidRPr="00AC4804">
        <w:rPr>
          <w:rFonts w:ascii="Times New Roman" w:eastAsia="Times New Roman" w:hAnsi="Times New Roman" w:cs="Times New Roman"/>
          <w:lang w:bidi="ar-SA"/>
        </w:rPr>
        <w:t xml:space="preserve"> номером 75:06:</w:t>
      </w:r>
      <w:r w:rsidR="00537B6C">
        <w:rPr>
          <w:rFonts w:ascii="Times New Roman" w:eastAsia="Times New Roman" w:hAnsi="Times New Roman" w:cs="Times New Roman"/>
          <w:lang w:bidi="ar-SA"/>
        </w:rPr>
        <w:t>080370</w:t>
      </w:r>
      <w:r w:rsidR="00C81D77" w:rsidRPr="00AC4804">
        <w:rPr>
          <w:rFonts w:ascii="Times New Roman" w:eastAsia="Times New Roman" w:hAnsi="Times New Roman" w:cs="Times New Roman"/>
          <w:lang w:bidi="ar-SA"/>
        </w:rPr>
        <w:t>:</w:t>
      </w:r>
      <w:r w:rsidR="00537B6C">
        <w:rPr>
          <w:rFonts w:ascii="Times New Roman" w:eastAsia="Times New Roman" w:hAnsi="Times New Roman" w:cs="Times New Roman"/>
          <w:lang w:bidi="ar-SA"/>
        </w:rPr>
        <w:t>209</w:t>
      </w:r>
      <w:r w:rsidRPr="00AC4804">
        <w:rPr>
          <w:rFonts w:ascii="Times New Roman" w:eastAsia="Times New Roman" w:hAnsi="Times New Roman" w:cs="Times New Roman"/>
          <w:lang w:bidi="ar-SA"/>
        </w:rPr>
        <w:t xml:space="preserve">, площадью </w:t>
      </w:r>
      <w:r w:rsidR="00537B6C">
        <w:rPr>
          <w:rFonts w:ascii="Times New Roman" w:eastAsia="Times New Roman" w:hAnsi="Times New Roman" w:cs="Times New Roman"/>
          <w:lang w:bidi="ar-SA"/>
        </w:rPr>
        <w:t>2378</w:t>
      </w:r>
      <w:r w:rsidRPr="00AC4804">
        <w:rPr>
          <w:rFonts w:ascii="Times New Roman" w:eastAsia="Times New Roman" w:hAnsi="Times New Roman" w:cs="Times New Roman"/>
          <w:lang w:val="en-US" w:bidi="ar-SA"/>
        </w:rPr>
        <w:t> </w:t>
      </w:r>
      <w:r w:rsidRPr="00AC4804">
        <w:rPr>
          <w:rFonts w:ascii="Times New Roman" w:eastAsia="Times New Roman" w:hAnsi="Times New Roman" w:cs="Times New Roman"/>
          <w:lang w:bidi="ar-SA"/>
        </w:rPr>
        <w:t xml:space="preserve">кв. метров, расположенный по </w:t>
      </w:r>
      <w:r w:rsidR="001B17FA" w:rsidRPr="00AC4804">
        <w:rPr>
          <w:rFonts w:ascii="Times New Roman" w:eastAsia="Times New Roman" w:hAnsi="Times New Roman" w:cs="Times New Roman"/>
          <w:lang w:bidi="ar-SA"/>
        </w:rPr>
        <w:t>адресу: Забайкальский</w:t>
      </w:r>
      <w:r w:rsidRPr="00AC4804">
        <w:rPr>
          <w:rFonts w:ascii="Times New Roman" w:eastAsia="Times New Roman" w:hAnsi="Times New Roman" w:cs="Times New Roman"/>
          <w:lang w:bidi="ar-SA"/>
        </w:rPr>
        <w:t xml:space="preserve"> край, Забайкальский </w:t>
      </w:r>
      <w:r w:rsidR="009B50E9" w:rsidRPr="00AC4804">
        <w:rPr>
          <w:rFonts w:ascii="Times New Roman" w:eastAsia="Times New Roman" w:hAnsi="Times New Roman" w:cs="Times New Roman"/>
          <w:lang w:bidi="ar-SA"/>
        </w:rPr>
        <w:t xml:space="preserve">район, </w:t>
      </w:r>
      <w:r w:rsidR="00537B6C">
        <w:rPr>
          <w:rFonts w:ascii="Times New Roman" w:eastAsia="Times New Roman" w:hAnsi="Times New Roman" w:cs="Times New Roman"/>
          <w:lang w:bidi="ar-SA"/>
        </w:rPr>
        <w:t xml:space="preserve">пгт. Забайкальск, </w:t>
      </w:r>
      <w:r w:rsidR="009B50E9" w:rsidRPr="00AC4804">
        <w:rPr>
          <w:rFonts w:ascii="Times New Roman" w:eastAsia="Times New Roman" w:hAnsi="Times New Roman" w:cs="Times New Roman"/>
          <w:lang w:bidi="ar-SA"/>
        </w:rPr>
        <w:t>вид</w:t>
      </w:r>
      <w:r w:rsidRPr="00AC4804">
        <w:rPr>
          <w:rFonts w:ascii="Times New Roman" w:eastAsia="Times New Roman" w:hAnsi="Times New Roman" w:cs="Times New Roman"/>
          <w:color w:val="auto"/>
          <w:lang w:bidi="ar-SA"/>
        </w:rPr>
        <w:t xml:space="preserve"> разрешенного </w:t>
      </w:r>
      <w:r w:rsidR="00E74D2A" w:rsidRPr="00AC4804">
        <w:rPr>
          <w:rFonts w:ascii="Times New Roman" w:eastAsia="Times New Roman" w:hAnsi="Times New Roman" w:cs="Times New Roman"/>
          <w:color w:val="auto"/>
          <w:lang w:bidi="ar-SA"/>
        </w:rPr>
        <w:t xml:space="preserve">использования </w:t>
      </w:r>
      <w:r w:rsidR="00AB00E8">
        <w:rPr>
          <w:rFonts w:ascii="Times New Roman" w:eastAsia="Times New Roman" w:hAnsi="Times New Roman" w:cs="Times New Roman"/>
          <w:color w:val="auto"/>
          <w:lang w:bidi="ar-SA"/>
        </w:rPr>
        <w:t>–</w:t>
      </w:r>
      <w:r w:rsidRPr="00AC4804">
        <w:rPr>
          <w:rFonts w:ascii="Times New Roman" w:eastAsia="Times New Roman" w:hAnsi="Times New Roman" w:cs="Times New Roman"/>
          <w:color w:val="auto"/>
          <w:lang w:bidi="ar-SA"/>
        </w:rPr>
        <w:t xml:space="preserve"> </w:t>
      </w:r>
      <w:r w:rsidR="00537B6C">
        <w:rPr>
          <w:rFonts w:ascii="Times New Roman" w:eastAsia="Times New Roman" w:hAnsi="Times New Roman" w:cs="Times New Roman"/>
          <w:color w:val="auto"/>
          <w:lang w:bidi="ar-SA"/>
        </w:rPr>
        <w:t>предпринимательство (код 4.0).</w:t>
      </w:r>
      <w:r w:rsidR="001E74CE" w:rsidRPr="001E74CE">
        <w:rPr>
          <w:sz w:val="22"/>
          <w:szCs w:val="22"/>
        </w:rPr>
        <w:t xml:space="preserve"> </w:t>
      </w:r>
    </w:p>
    <w:p w14:paraId="2EEEE8FE" w14:textId="7DDE9F61" w:rsidR="005C5810" w:rsidRPr="00E413B1" w:rsidRDefault="009A141A" w:rsidP="00E413B1">
      <w:pPr>
        <w:widowControl/>
        <w:ind w:firstLine="708"/>
        <w:jc w:val="both"/>
        <w:rPr>
          <w:rFonts w:ascii="Times New Roman" w:eastAsia="Times New Roman" w:hAnsi="Times New Roman" w:cs="Times New Roman"/>
          <w:color w:val="auto"/>
          <w:lang w:bidi="ar-SA"/>
        </w:rPr>
      </w:pPr>
      <w:r w:rsidRPr="009A141A">
        <w:rPr>
          <w:rFonts w:ascii="Times New Roman" w:eastAsia="Times New Roman" w:hAnsi="Times New Roman" w:cs="Times New Roman"/>
          <w:color w:val="auto"/>
        </w:rPr>
        <w:t>Находящийся согласно градостроительного регламента в зоне О1 - многофункциональная общественно-деловая зона</w:t>
      </w:r>
      <w:r w:rsidR="001E74CE" w:rsidRPr="009A141A">
        <w:rPr>
          <w:rFonts w:ascii="Times New Roman" w:eastAsia="Times New Roman" w:hAnsi="Times New Roman" w:cs="Times New Roman"/>
          <w:color w:val="auto"/>
        </w:rPr>
        <w:t>.</w:t>
      </w:r>
      <w:bookmarkStart w:id="3" w:name="p2"/>
      <w:bookmarkEnd w:id="3"/>
    </w:p>
    <w:p w14:paraId="5AD29A9E" w14:textId="5ED6BFB6" w:rsidR="005C5810" w:rsidRPr="009B50E9" w:rsidRDefault="005F6156" w:rsidP="00E413B1">
      <w:pPr>
        <w:widowControl/>
        <w:ind w:firstLine="708"/>
        <w:jc w:val="both"/>
        <w:rPr>
          <w:rFonts w:ascii="Times New Roman" w:eastAsia="Times New Roman" w:hAnsi="Times New Roman" w:cs="Times New Roman"/>
          <w:b/>
          <w:i/>
          <w:color w:val="auto"/>
          <w:lang w:bidi="ar-SA"/>
        </w:rPr>
      </w:pPr>
      <w:r w:rsidRPr="00AC4804">
        <w:rPr>
          <w:rFonts w:ascii="Times New Roman" w:hAnsi="Times New Roman" w:cs="Times New Roman"/>
          <w:b/>
          <w:i/>
        </w:rPr>
        <w:t xml:space="preserve">В </w:t>
      </w:r>
      <w:r w:rsidR="00DB116E" w:rsidRPr="00AC4804">
        <w:rPr>
          <w:rFonts w:ascii="Times New Roman" w:hAnsi="Times New Roman" w:cs="Times New Roman"/>
          <w:b/>
          <w:i/>
        </w:rPr>
        <w:t>соответствии с п. 17 ст. 39.8 Земельного кодекса Российской Федерации изменение вида разрешенного использования земельного участка не допускается</w:t>
      </w:r>
      <w:r w:rsidR="000871B1" w:rsidRPr="00AC4804">
        <w:rPr>
          <w:rFonts w:ascii="Times New Roman" w:eastAsia="Times New Roman" w:hAnsi="Times New Roman" w:cs="Times New Roman"/>
          <w:b/>
          <w:i/>
          <w:color w:val="auto"/>
          <w:lang w:bidi="ar-SA"/>
        </w:rPr>
        <w:t xml:space="preserve">. </w:t>
      </w:r>
    </w:p>
    <w:p w14:paraId="13D3D1F3" w14:textId="0A6B6457" w:rsidR="005C5810" w:rsidRPr="00AC4804" w:rsidRDefault="004D0E46" w:rsidP="009B50E9">
      <w:pPr>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2.</w:t>
      </w:r>
      <w:r w:rsidR="000871B1" w:rsidRPr="00AC4804">
        <w:rPr>
          <w:rFonts w:ascii="Times New Roman" w:eastAsia="Times New Roman" w:hAnsi="Times New Roman" w:cs="Times New Roman"/>
          <w:b/>
          <w:color w:val="auto"/>
          <w:lang w:bidi="ar-SA"/>
        </w:rPr>
        <w:t xml:space="preserve">Срок аренды земельного участка: </w:t>
      </w:r>
      <w:r w:rsidR="000871B1" w:rsidRPr="00AC4804">
        <w:rPr>
          <w:rFonts w:ascii="Times New Roman" w:eastAsia="Times New Roman" w:hAnsi="Times New Roman" w:cs="Times New Roman"/>
          <w:color w:val="auto"/>
          <w:lang w:bidi="ar-SA"/>
        </w:rPr>
        <w:t>10 лет.</w:t>
      </w:r>
      <w:r w:rsidR="00926C7B" w:rsidRPr="00AC4804">
        <w:rPr>
          <w:rFonts w:ascii="Times New Roman" w:eastAsia="Times New Roman" w:hAnsi="Times New Roman" w:cs="Times New Roman"/>
          <w:color w:val="auto"/>
          <w:lang w:bidi="ar-SA"/>
        </w:rPr>
        <w:t xml:space="preserve"> </w:t>
      </w:r>
    </w:p>
    <w:p w14:paraId="39AF8125" w14:textId="4BEA3FCA" w:rsidR="009D0A9D" w:rsidRPr="00AC4804" w:rsidRDefault="000871B1" w:rsidP="00AC4804">
      <w:pPr>
        <w:widowControl/>
        <w:tabs>
          <w:tab w:val="left" w:pos="900"/>
          <w:tab w:val="left" w:pos="993"/>
        </w:tabs>
        <w:ind w:right="28" w:firstLine="709"/>
        <w:jc w:val="both"/>
        <w:rPr>
          <w:rFonts w:ascii="Times New Roman" w:eastAsia="Times New Roman" w:hAnsi="Times New Roman" w:cs="Times New Roman"/>
          <w:lang w:bidi="ar-SA"/>
        </w:rPr>
      </w:pPr>
      <w:r w:rsidRPr="00AC4804">
        <w:rPr>
          <w:rFonts w:ascii="Times New Roman" w:eastAsia="Times New Roman" w:hAnsi="Times New Roman" w:cs="Times New Roman"/>
          <w:lang w:bidi="ar-SA"/>
        </w:rPr>
        <w:t>3.</w:t>
      </w:r>
      <w:r w:rsidRPr="00AC4804">
        <w:rPr>
          <w:rFonts w:ascii="Times New Roman" w:eastAsia="Times New Roman" w:hAnsi="Times New Roman" w:cs="Times New Roman"/>
          <w:b/>
          <w:lang w:bidi="ar-SA"/>
        </w:rPr>
        <w:t xml:space="preserve"> Сведения о </w:t>
      </w:r>
      <w:r w:rsidR="00E74D2A" w:rsidRPr="00AC4804">
        <w:rPr>
          <w:rFonts w:ascii="Times New Roman" w:eastAsia="Times New Roman" w:hAnsi="Times New Roman" w:cs="Times New Roman"/>
          <w:b/>
          <w:lang w:bidi="ar-SA"/>
        </w:rPr>
        <w:t>правах: земельный</w:t>
      </w:r>
      <w:r w:rsidR="009D0A9D" w:rsidRPr="00AC4804">
        <w:rPr>
          <w:rFonts w:ascii="Times New Roman" w:eastAsia="Times New Roman" w:hAnsi="Times New Roman" w:cs="Times New Roman"/>
          <w:lang w:bidi="ar-SA"/>
        </w:rPr>
        <w:t xml:space="preserve"> </w:t>
      </w:r>
      <w:r w:rsidR="00AB00E8">
        <w:rPr>
          <w:rFonts w:ascii="Times New Roman" w:eastAsia="Times New Roman" w:hAnsi="Times New Roman" w:cs="Times New Roman"/>
          <w:lang w:bidi="ar-SA"/>
        </w:rPr>
        <w:t>отсутствуют</w:t>
      </w:r>
      <w:r w:rsidR="00016CD6" w:rsidRPr="00AC4804">
        <w:rPr>
          <w:rFonts w:ascii="Times New Roman" w:hAnsi="Times New Roman"/>
        </w:rPr>
        <w:t>.</w:t>
      </w:r>
    </w:p>
    <w:p w14:paraId="7CFB873C" w14:textId="5657B7D6" w:rsidR="000871B1" w:rsidRPr="00AC4804" w:rsidRDefault="000871B1" w:rsidP="00AC4804">
      <w:pPr>
        <w:widowControl/>
        <w:tabs>
          <w:tab w:val="left" w:pos="900"/>
          <w:tab w:val="left" w:pos="993"/>
        </w:tabs>
        <w:ind w:right="28" w:firstLine="709"/>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4. </w:t>
      </w:r>
      <w:r w:rsidRPr="00AC4804">
        <w:rPr>
          <w:rFonts w:ascii="Times New Roman" w:eastAsia="Times New Roman" w:hAnsi="Times New Roman" w:cs="Times New Roman"/>
          <w:b/>
          <w:color w:val="auto"/>
          <w:lang w:bidi="ar-SA"/>
        </w:rPr>
        <w:t>Категория земель:</w:t>
      </w:r>
      <w:r w:rsidR="009433FE" w:rsidRPr="00AC4804">
        <w:rPr>
          <w:rFonts w:ascii="Times New Roman" w:eastAsia="Times New Roman" w:hAnsi="Times New Roman" w:cs="Times New Roman"/>
          <w:color w:val="auto"/>
          <w:lang w:bidi="ar-SA"/>
        </w:rPr>
        <w:t> </w:t>
      </w:r>
      <w:r w:rsidRPr="00AC4804">
        <w:rPr>
          <w:rFonts w:ascii="Times New Roman" w:eastAsia="Times New Roman" w:hAnsi="Times New Roman" w:cs="Times New Roman"/>
          <w:lang w:bidi="ar-SA"/>
        </w:rPr>
        <w:t xml:space="preserve">земли </w:t>
      </w:r>
      <w:r w:rsidR="009A141A">
        <w:rPr>
          <w:rFonts w:ascii="Times New Roman" w:eastAsia="Times New Roman" w:hAnsi="Times New Roman" w:cs="Times New Roman"/>
          <w:shd w:val="clear" w:color="auto" w:fill="FFFFFF"/>
          <w:lang w:bidi="ar-SA"/>
        </w:rPr>
        <w:t>населенных пунктов</w:t>
      </w:r>
      <w:r w:rsidRPr="00AC4804">
        <w:rPr>
          <w:rFonts w:ascii="Times New Roman" w:eastAsia="Times New Roman" w:hAnsi="Times New Roman" w:cs="Times New Roman"/>
          <w:color w:val="auto"/>
          <w:lang w:bidi="ar-SA"/>
        </w:rPr>
        <w:t>.</w:t>
      </w:r>
    </w:p>
    <w:p w14:paraId="3BD2484A" w14:textId="3ED6D071" w:rsidR="00092C0B" w:rsidRPr="001E716B" w:rsidRDefault="000871B1" w:rsidP="001E716B">
      <w:pPr>
        <w:widowControl/>
        <w:ind w:firstLine="709"/>
        <w:jc w:val="both"/>
        <w:rPr>
          <w:rFonts w:ascii="Times New Roman" w:hAnsi="Times New Roman" w:cs="Times New Roman"/>
        </w:rPr>
      </w:pPr>
      <w:r w:rsidRPr="00AC4804">
        <w:rPr>
          <w:rFonts w:ascii="Times New Roman" w:eastAsia="Times New Roman" w:hAnsi="Times New Roman" w:cs="Times New Roman"/>
          <w:lang w:bidi="ar-SA"/>
        </w:rPr>
        <w:t>5.</w:t>
      </w:r>
      <w:r w:rsidRPr="00AC4804">
        <w:rPr>
          <w:rFonts w:ascii="Times New Roman" w:eastAsia="Times New Roman" w:hAnsi="Times New Roman" w:cs="Times New Roman"/>
          <w:b/>
          <w:lang w:val="en-US" w:bidi="ar-SA"/>
        </w:rPr>
        <w:t> </w:t>
      </w:r>
      <w:r w:rsidR="003C7E30" w:rsidRPr="00AC4804">
        <w:rPr>
          <w:rFonts w:ascii="Times New Roman" w:eastAsia="Times New Roman" w:hAnsi="Times New Roman" w:cs="Times New Roman"/>
          <w:b/>
          <w:lang w:bidi="ar-SA"/>
        </w:rPr>
        <w:t xml:space="preserve">Ограничения (обременения) земельного </w:t>
      </w:r>
      <w:r w:rsidR="009A141A" w:rsidRPr="00AC4804">
        <w:rPr>
          <w:rFonts w:ascii="Times New Roman" w:eastAsia="Times New Roman" w:hAnsi="Times New Roman" w:cs="Times New Roman"/>
          <w:b/>
          <w:lang w:bidi="ar-SA"/>
        </w:rPr>
        <w:t>участка</w:t>
      </w:r>
      <w:r w:rsidR="009A141A" w:rsidRPr="00AC4804">
        <w:rPr>
          <w:rFonts w:ascii="Times New Roman" w:eastAsia="Times New Roman" w:hAnsi="Times New Roman" w:cs="Times New Roman"/>
          <w:lang w:bidi="ar-SA"/>
        </w:rPr>
        <w:t>: отсутствуют</w:t>
      </w:r>
      <w:r w:rsidR="00537B6C">
        <w:rPr>
          <w:rFonts w:ascii="Times New Roman" w:hAnsi="Times New Roman" w:cs="Times New Roman"/>
        </w:rPr>
        <w:t xml:space="preserve">. </w:t>
      </w:r>
    </w:p>
    <w:p w14:paraId="664F729B" w14:textId="77777777" w:rsidR="000D6017" w:rsidRPr="000D6017" w:rsidRDefault="005200D8" w:rsidP="000D6017">
      <w:pPr>
        <w:widowControl/>
        <w:ind w:firstLine="709"/>
        <w:jc w:val="both"/>
        <w:rPr>
          <w:rFonts w:ascii="Times New Roman" w:hAnsi="Times New Roman" w:cs="Times New Roman"/>
        </w:rPr>
      </w:pPr>
      <w:r w:rsidRPr="009A141A">
        <w:rPr>
          <w:rFonts w:ascii="Times New Roman" w:hAnsi="Times New Roman" w:cs="Times New Roman"/>
          <w:color w:val="auto"/>
        </w:rPr>
        <w:t>6</w:t>
      </w:r>
      <w:r w:rsidR="000871B1" w:rsidRPr="009A141A">
        <w:rPr>
          <w:rFonts w:ascii="Times New Roman" w:hAnsi="Times New Roman" w:cs="Times New Roman"/>
          <w:color w:val="auto"/>
        </w:rPr>
        <w:t>.</w:t>
      </w:r>
      <w:r w:rsidR="000871B1" w:rsidRPr="009A141A">
        <w:rPr>
          <w:rFonts w:ascii="Times New Roman" w:hAnsi="Times New Roman" w:cs="Times New Roman"/>
          <w:b/>
          <w:color w:val="auto"/>
        </w:rPr>
        <w:t> </w:t>
      </w:r>
      <w:r w:rsidR="000871B1" w:rsidRPr="009A141A">
        <w:rPr>
          <w:rFonts w:ascii="Times New Roman" w:hAnsi="Times New Roman" w:cs="Times New Roman"/>
          <w:b/>
        </w:rPr>
        <w:t>Сведения о возможности подключения</w:t>
      </w:r>
      <w:r w:rsidR="000871B1" w:rsidRPr="009A141A">
        <w:rPr>
          <w:rFonts w:ascii="Times New Roman" w:hAnsi="Times New Roman" w:cs="Times New Roman"/>
        </w:rPr>
        <w:t xml:space="preserve"> </w:t>
      </w:r>
      <w:r w:rsidR="000871B1" w:rsidRPr="009A141A">
        <w:rPr>
          <w:rFonts w:ascii="Times New Roman" w:hAnsi="Times New Roman" w:cs="Times New Roman"/>
          <w:b/>
          <w:color w:val="auto"/>
        </w:rPr>
        <w:t>(технологического присоединения)</w:t>
      </w:r>
      <w:r w:rsidR="000871B1" w:rsidRPr="009A141A">
        <w:rPr>
          <w:rFonts w:ascii="Times New Roman" w:hAnsi="Times New Roman" w:cs="Times New Roman"/>
          <w:b/>
        </w:rPr>
        <w:t xml:space="preserve"> объекта капитального строительства к сетям инженерно-технического обеспечения, </w:t>
      </w:r>
      <w:r w:rsidR="000871B1" w:rsidRPr="009A141A">
        <w:rPr>
          <w:rFonts w:ascii="Times New Roman" w:hAnsi="Times New Roman" w:cs="Times New Roman"/>
          <w:b/>
        </w:rPr>
        <w:lastRenderedPageBreak/>
        <w:t>предусматривающих предельную свободную мощность существующих сетей, максимальную нагрузку и сроки подключения объектов капитального строительств</w:t>
      </w:r>
      <w:r w:rsidR="00E74D2A" w:rsidRPr="009A141A">
        <w:rPr>
          <w:rFonts w:ascii="Times New Roman" w:hAnsi="Times New Roman" w:cs="Times New Roman"/>
          <w:b/>
        </w:rPr>
        <w:t>а к </w:t>
      </w:r>
      <w:r w:rsidR="000871B1" w:rsidRPr="009A141A">
        <w:rPr>
          <w:rFonts w:ascii="Times New Roman" w:hAnsi="Times New Roman" w:cs="Times New Roman"/>
          <w:b/>
        </w:rPr>
        <w:t>сетям инженерно-технического обеспечения, срок</w:t>
      </w:r>
      <w:r w:rsidR="00E74D2A" w:rsidRPr="009A141A">
        <w:rPr>
          <w:rFonts w:ascii="Times New Roman" w:hAnsi="Times New Roman" w:cs="Times New Roman"/>
          <w:b/>
        </w:rPr>
        <w:t xml:space="preserve"> действия технических условий, </w:t>
      </w:r>
      <w:r w:rsidR="000871B1" w:rsidRPr="009A141A">
        <w:rPr>
          <w:rFonts w:ascii="Times New Roman" w:hAnsi="Times New Roman" w:cs="Times New Roman"/>
          <w:b/>
        </w:rPr>
        <w:t xml:space="preserve">плата за подключение </w:t>
      </w:r>
      <w:r w:rsidR="000871B1" w:rsidRPr="009A141A">
        <w:rPr>
          <w:rFonts w:ascii="Times New Roman" w:hAnsi="Times New Roman" w:cs="Times New Roman"/>
          <w:b/>
          <w:color w:val="auto"/>
        </w:rPr>
        <w:t>(технологическое присоединение)</w:t>
      </w:r>
      <w:r w:rsidR="000871B1" w:rsidRPr="009A141A">
        <w:rPr>
          <w:rFonts w:ascii="Times New Roman" w:hAnsi="Times New Roman" w:cs="Times New Roman"/>
        </w:rPr>
        <w:t xml:space="preserve">: </w:t>
      </w:r>
      <w:r w:rsidR="009A141A" w:rsidRPr="009A141A">
        <w:rPr>
          <w:rFonts w:ascii="Times New Roman" w:hAnsi="Times New Roman" w:cs="Times New Roman"/>
        </w:rPr>
        <w:t>Согласно ответа АО «</w:t>
      </w:r>
      <w:r w:rsidR="009A141A">
        <w:rPr>
          <w:rFonts w:ascii="Times New Roman" w:hAnsi="Times New Roman" w:cs="Times New Roman"/>
        </w:rPr>
        <w:t>Читаэнергосбыт</w:t>
      </w:r>
      <w:r w:rsidR="009A141A" w:rsidRPr="009A141A">
        <w:rPr>
          <w:rFonts w:ascii="Times New Roman" w:hAnsi="Times New Roman" w:cs="Times New Roman"/>
        </w:rPr>
        <w:t xml:space="preserve">» № </w:t>
      </w:r>
      <w:r w:rsidR="009A141A">
        <w:rPr>
          <w:rFonts w:ascii="Times New Roman" w:hAnsi="Times New Roman" w:cs="Times New Roman"/>
        </w:rPr>
        <w:t>268/18</w:t>
      </w:r>
      <w:r w:rsidR="009A141A" w:rsidRPr="009A141A">
        <w:rPr>
          <w:rFonts w:ascii="Times New Roman" w:hAnsi="Times New Roman" w:cs="Times New Roman"/>
        </w:rPr>
        <w:t xml:space="preserve"> от </w:t>
      </w:r>
      <w:r w:rsidR="009A141A">
        <w:rPr>
          <w:rFonts w:ascii="Times New Roman" w:hAnsi="Times New Roman" w:cs="Times New Roman"/>
        </w:rPr>
        <w:t>04.06</w:t>
      </w:r>
      <w:r w:rsidR="009A141A" w:rsidRPr="009A141A">
        <w:rPr>
          <w:rFonts w:ascii="Times New Roman" w:hAnsi="Times New Roman" w:cs="Times New Roman"/>
        </w:rPr>
        <w:t>.2024 года о предоставлении информации</w:t>
      </w:r>
      <w:r w:rsidR="000D6017">
        <w:rPr>
          <w:rFonts w:ascii="Times New Roman" w:hAnsi="Times New Roman" w:cs="Times New Roman"/>
        </w:rPr>
        <w:t xml:space="preserve"> </w:t>
      </w:r>
      <w:r w:rsidR="000D6017" w:rsidRPr="000D6017">
        <w:rPr>
          <w:rFonts w:ascii="Times New Roman" w:hAnsi="Times New Roman" w:cs="Times New Roman"/>
        </w:rPr>
        <w:t>о технической возможности подключения объектов капитального строительства к сетям инженерно-технического обеспечения, а именно, земельного участка с кадастровым номером 75:06:080370:209, местоположение которого установлено: Забайкальский край, Забайкальский район, пгт Забайкальск, сообщает следующее.</w:t>
      </w:r>
    </w:p>
    <w:p w14:paraId="10EC8173" w14:textId="77777777" w:rsidR="000D6017" w:rsidRPr="000D6017" w:rsidRDefault="000D6017" w:rsidP="000D6017">
      <w:pPr>
        <w:widowControl/>
        <w:ind w:firstLine="709"/>
        <w:jc w:val="both"/>
        <w:rPr>
          <w:rFonts w:ascii="Times New Roman" w:hAnsi="Times New Roman" w:cs="Times New Roman"/>
        </w:rPr>
      </w:pPr>
      <w:r w:rsidRPr="000D6017">
        <w:rPr>
          <w:rFonts w:ascii="Times New Roman" w:hAnsi="Times New Roman" w:cs="Times New Roman"/>
          <w:i/>
          <w:iCs/>
        </w:rPr>
        <w:t>По вопросу теплоснабжения:</w:t>
      </w:r>
    </w:p>
    <w:p w14:paraId="5C2EC3C9" w14:textId="77777777" w:rsidR="000D6017" w:rsidRPr="000D6017" w:rsidRDefault="000D6017" w:rsidP="000D6017">
      <w:pPr>
        <w:widowControl/>
        <w:ind w:firstLine="709"/>
        <w:jc w:val="both"/>
        <w:rPr>
          <w:rFonts w:ascii="Times New Roman" w:hAnsi="Times New Roman" w:cs="Times New Roman"/>
        </w:rPr>
      </w:pPr>
      <w:r w:rsidRPr="000D6017">
        <w:rPr>
          <w:rFonts w:ascii="Times New Roman" w:hAnsi="Times New Roman" w:cs="Times New Roman"/>
        </w:rPr>
        <w:t>В настоящее время нет технической возможности для подключения к системе теплоснабжения объектов капитального строительства ввиду дефицита свободной мощности на Центральной котельной в пгт Забайкальск.</w:t>
      </w:r>
    </w:p>
    <w:p w14:paraId="0919D9E7" w14:textId="7D728785" w:rsidR="000D6017" w:rsidRPr="000D6017" w:rsidRDefault="000D6017" w:rsidP="000D6017">
      <w:pPr>
        <w:widowControl/>
        <w:ind w:firstLine="709"/>
        <w:jc w:val="both"/>
        <w:rPr>
          <w:rFonts w:ascii="Times New Roman" w:hAnsi="Times New Roman" w:cs="Times New Roman"/>
        </w:rPr>
      </w:pPr>
      <w:r w:rsidRPr="000D6017">
        <w:rPr>
          <w:rFonts w:ascii="Times New Roman" w:hAnsi="Times New Roman" w:cs="Times New Roman"/>
          <w:i/>
          <w:iCs/>
        </w:rPr>
        <w:t>По вопросу водоснабжения и водоотведен</w:t>
      </w:r>
      <w:r>
        <w:rPr>
          <w:rFonts w:ascii="Times New Roman" w:hAnsi="Times New Roman" w:cs="Times New Roman"/>
          <w:i/>
          <w:iCs/>
        </w:rPr>
        <w:t>ия:</w:t>
      </w:r>
    </w:p>
    <w:p w14:paraId="34B30484" w14:textId="3FC92B44" w:rsidR="00926C7B" w:rsidRPr="009A141A" w:rsidRDefault="000D6017" w:rsidP="000D6017">
      <w:pPr>
        <w:widowControl/>
        <w:ind w:firstLine="709"/>
        <w:jc w:val="both"/>
        <w:rPr>
          <w:rFonts w:ascii="Times New Roman" w:hAnsi="Times New Roman" w:cs="Times New Roman"/>
        </w:rPr>
      </w:pPr>
      <w:r w:rsidRPr="000D6017">
        <w:rPr>
          <w:rFonts w:ascii="Times New Roman" w:hAnsi="Times New Roman" w:cs="Times New Roman"/>
        </w:rPr>
        <w:t>Техническая возможность подключения к централизованным системам водоснабжения и водоотведения отсутствует для вышеуказанного участка, так как нет возможности обеспечения рабочего гидравлического режима подачи воды и отведения сточных вод с учетом нормативной скорости и нормативных гидравлических потерь.</w:t>
      </w:r>
    </w:p>
    <w:p w14:paraId="6D273261" w14:textId="2DC5E3DE" w:rsidR="007C66F3" w:rsidRDefault="005200D8" w:rsidP="00E413B1">
      <w:pPr>
        <w:pStyle w:val="31"/>
        <w:shd w:val="clear" w:color="auto" w:fill="auto"/>
        <w:spacing w:before="0" w:line="269" w:lineRule="exact"/>
        <w:ind w:left="20" w:right="20" w:firstLine="560"/>
        <w:jc w:val="both"/>
        <w:rPr>
          <w:b/>
          <w:color w:val="auto"/>
        </w:rPr>
      </w:pPr>
      <w:r w:rsidRPr="000D6017">
        <w:rPr>
          <w:color w:val="auto"/>
        </w:rPr>
        <w:t>7</w:t>
      </w:r>
      <w:r w:rsidR="000871B1" w:rsidRPr="000D6017">
        <w:rPr>
          <w:color w:val="auto"/>
        </w:rPr>
        <w:t>.</w:t>
      </w:r>
      <w:r w:rsidR="000871B1" w:rsidRPr="000D6017">
        <w:rPr>
          <w:b/>
          <w:color w:val="auto"/>
        </w:rPr>
        <w:t xml:space="preserve"> Сведения о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p>
    <w:p w14:paraId="1BC37A84" w14:textId="6D258387" w:rsidR="000D6017" w:rsidRPr="000A7A9F" w:rsidRDefault="000D6017" w:rsidP="00E413B1">
      <w:pPr>
        <w:pStyle w:val="31"/>
        <w:shd w:val="clear" w:color="auto" w:fill="auto"/>
        <w:spacing w:before="0" w:line="269" w:lineRule="exact"/>
        <w:ind w:left="20" w:right="20" w:firstLine="560"/>
        <w:jc w:val="both"/>
        <w:rPr>
          <w:color w:val="auto"/>
          <w:sz w:val="20"/>
          <w:szCs w:val="20"/>
          <w:lang w:bidi="ru-RU"/>
        </w:rPr>
      </w:pPr>
      <w:r w:rsidRPr="000A7A9F">
        <w:rPr>
          <w:color w:val="auto"/>
          <w:sz w:val="20"/>
          <w:szCs w:val="20"/>
          <w:u w:val="single"/>
          <w:lang w:bidi="ru-RU"/>
        </w:rPr>
        <w:t>Основные виды разрешенного использования земельных участков и объектов капитального строительства</w:t>
      </w:r>
      <w:r w:rsidRPr="000A7A9F">
        <w:rPr>
          <w:color w:val="auto"/>
          <w:sz w:val="20"/>
          <w:szCs w:val="20"/>
          <w:lang w:bidi="ru-RU"/>
        </w:rPr>
        <w:t>.</w:t>
      </w:r>
    </w:p>
    <w:tbl>
      <w:tblPr>
        <w:tblStyle w:val="af0"/>
        <w:tblW w:w="0" w:type="auto"/>
        <w:tblInd w:w="20" w:type="dxa"/>
        <w:tblLook w:val="04A0" w:firstRow="1" w:lastRow="0" w:firstColumn="1" w:lastColumn="0" w:noHBand="0" w:noVBand="1"/>
      </w:tblPr>
      <w:tblGrid>
        <w:gridCol w:w="4664"/>
        <w:gridCol w:w="4664"/>
      </w:tblGrid>
      <w:tr w:rsidR="000D6017" w14:paraId="4E778ACD" w14:textId="77777777" w:rsidTr="000D6017">
        <w:tc>
          <w:tcPr>
            <w:tcW w:w="4664" w:type="dxa"/>
          </w:tcPr>
          <w:p w14:paraId="1F6E7130" w14:textId="77777777" w:rsidR="000D6017" w:rsidRPr="00F56E8E" w:rsidRDefault="000D6017" w:rsidP="000D6017">
            <w:pPr>
              <w:pStyle w:val="31"/>
              <w:spacing w:line="269" w:lineRule="exact"/>
              <w:ind w:right="20"/>
              <w:jc w:val="both"/>
              <w:rPr>
                <w:color w:val="auto"/>
                <w:sz w:val="20"/>
                <w:szCs w:val="20"/>
              </w:rPr>
            </w:pPr>
            <w:r w:rsidRPr="00F56E8E">
              <w:rPr>
                <w:color w:val="auto"/>
                <w:sz w:val="20"/>
                <w:szCs w:val="20"/>
              </w:rPr>
              <w:t>Код (числовое обозначение) и вид разрешенного использования земельных участков и объектов капитального строительства</w:t>
            </w:r>
          </w:p>
          <w:p w14:paraId="7A14DA88" w14:textId="77777777" w:rsidR="000D6017" w:rsidRPr="00F56E8E" w:rsidRDefault="000D6017" w:rsidP="00E413B1">
            <w:pPr>
              <w:pStyle w:val="31"/>
              <w:shd w:val="clear" w:color="auto" w:fill="auto"/>
              <w:spacing w:before="0" w:line="269" w:lineRule="exact"/>
              <w:ind w:right="20"/>
              <w:jc w:val="both"/>
              <w:rPr>
                <w:color w:val="auto"/>
                <w:sz w:val="20"/>
                <w:szCs w:val="20"/>
              </w:rPr>
            </w:pPr>
          </w:p>
        </w:tc>
        <w:tc>
          <w:tcPr>
            <w:tcW w:w="4664" w:type="dxa"/>
          </w:tcPr>
          <w:p w14:paraId="0D10897F" w14:textId="413C9E15" w:rsidR="000D6017" w:rsidRPr="00F56E8E" w:rsidRDefault="00F56E8E" w:rsidP="00E413B1">
            <w:pPr>
              <w:pStyle w:val="31"/>
              <w:shd w:val="clear" w:color="auto" w:fill="auto"/>
              <w:spacing w:before="0" w:line="269" w:lineRule="exact"/>
              <w:ind w:right="20"/>
              <w:jc w:val="both"/>
              <w:rPr>
                <w:color w:val="auto"/>
                <w:sz w:val="20"/>
                <w:szCs w:val="20"/>
              </w:rPr>
            </w:pPr>
            <w:r w:rsidRPr="00F56E8E">
              <w:rPr>
                <w:color w:val="auto"/>
                <w:sz w:val="20"/>
                <w:szCs w:val="20"/>
                <w:lang w:bidi="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F56E8E">
              <w:rPr>
                <w:color w:val="auto"/>
                <w:sz w:val="20"/>
                <w:szCs w:val="20"/>
                <w:lang w:bidi="ru-RU"/>
              </w:rPr>
              <w:tab/>
            </w:r>
            <w:r w:rsidRPr="00F56E8E">
              <w:rPr>
                <w:color w:val="auto"/>
                <w:sz w:val="20"/>
                <w:szCs w:val="20"/>
                <w:u w:val="single"/>
                <w:lang w:bidi="ru-RU"/>
              </w:rPr>
              <w:t>капитального строительства:</w:t>
            </w:r>
            <w:r w:rsidRPr="00F56E8E">
              <w:rPr>
                <w:color w:val="auto"/>
                <w:sz w:val="20"/>
                <w:szCs w:val="20"/>
                <w:lang w:bidi="ru-RU"/>
              </w:rPr>
              <w:tab/>
            </w:r>
          </w:p>
        </w:tc>
      </w:tr>
      <w:tr w:rsidR="000D6017" w14:paraId="027ADDA2" w14:textId="77777777" w:rsidTr="000D6017">
        <w:tc>
          <w:tcPr>
            <w:tcW w:w="4664" w:type="dxa"/>
          </w:tcPr>
          <w:p w14:paraId="75195E63" w14:textId="40BF4B81" w:rsidR="00F56E8E" w:rsidRPr="00EB6AB3" w:rsidRDefault="00F56E8E" w:rsidP="00F56E8E">
            <w:pPr>
              <w:pStyle w:val="31"/>
              <w:spacing w:before="0" w:line="240" w:lineRule="auto"/>
              <w:ind w:right="20"/>
              <w:jc w:val="both"/>
              <w:rPr>
                <w:b/>
                <w:bCs/>
                <w:color w:val="auto"/>
                <w:sz w:val="20"/>
                <w:szCs w:val="20"/>
              </w:rPr>
            </w:pPr>
            <w:r w:rsidRPr="00EB6AB3">
              <w:rPr>
                <w:b/>
                <w:bCs/>
                <w:color w:val="auto"/>
                <w:sz w:val="20"/>
                <w:szCs w:val="20"/>
              </w:rPr>
              <w:t>3.2- социальное обслуживание;</w:t>
            </w:r>
          </w:p>
          <w:p w14:paraId="7E04E39E" w14:textId="77777777" w:rsidR="00F56E8E" w:rsidRPr="00EB6AB3" w:rsidRDefault="00F56E8E" w:rsidP="00F56E8E">
            <w:pPr>
              <w:pStyle w:val="31"/>
              <w:spacing w:before="0" w:line="240" w:lineRule="auto"/>
              <w:ind w:right="20"/>
              <w:jc w:val="both"/>
              <w:rPr>
                <w:color w:val="auto"/>
                <w:sz w:val="20"/>
                <w:szCs w:val="20"/>
              </w:rPr>
            </w:pPr>
            <w:r w:rsidRPr="00EB6AB3">
              <w:rPr>
                <w:color w:val="auto"/>
                <w:sz w:val="20"/>
                <w:szCs w:val="20"/>
              </w:rPr>
              <w:t>(содержание данного вида, разрешенного включает в себя содержание видов использования с кодами 3.2.1 - 3.2.4);</w:t>
            </w:r>
          </w:p>
          <w:p w14:paraId="4E1423CD" w14:textId="77777777" w:rsidR="00F56E8E" w:rsidRPr="00EB6AB3" w:rsidRDefault="00F56E8E" w:rsidP="00F56E8E">
            <w:pPr>
              <w:pStyle w:val="31"/>
              <w:numPr>
                <w:ilvl w:val="1"/>
                <w:numId w:val="46"/>
              </w:numPr>
              <w:spacing w:before="0" w:line="240" w:lineRule="auto"/>
              <w:ind w:right="20"/>
              <w:jc w:val="both"/>
              <w:rPr>
                <w:color w:val="auto"/>
                <w:sz w:val="20"/>
                <w:szCs w:val="20"/>
              </w:rPr>
            </w:pPr>
            <w:r w:rsidRPr="00EB6AB3">
              <w:rPr>
                <w:b/>
                <w:bCs/>
                <w:color w:val="auto"/>
                <w:sz w:val="20"/>
                <w:szCs w:val="20"/>
              </w:rPr>
              <w:t>- бытовое обслуживание;</w:t>
            </w:r>
          </w:p>
          <w:p w14:paraId="2540841B" w14:textId="52614B6E" w:rsidR="00EB6AB3" w:rsidRPr="00EB6AB3" w:rsidRDefault="00EB6AB3" w:rsidP="00F56E8E">
            <w:pPr>
              <w:pStyle w:val="31"/>
              <w:numPr>
                <w:ilvl w:val="1"/>
                <w:numId w:val="46"/>
              </w:numPr>
              <w:spacing w:before="0" w:line="240" w:lineRule="auto"/>
              <w:ind w:right="20"/>
              <w:jc w:val="both"/>
              <w:rPr>
                <w:color w:val="auto"/>
                <w:sz w:val="20"/>
                <w:szCs w:val="20"/>
              </w:rPr>
            </w:pPr>
            <w:r w:rsidRPr="00EB6AB3">
              <w:rPr>
                <w:b/>
                <w:bCs/>
                <w:color w:val="auto"/>
                <w:sz w:val="20"/>
                <w:szCs w:val="20"/>
              </w:rPr>
              <w:t>–</w:t>
            </w:r>
            <w:r w:rsidR="00F56E8E" w:rsidRPr="00EB6AB3">
              <w:rPr>
                <w:b/>
                <w:bCs/>
                <w:color w:val="auto"/>
                <w:sz w:val="20"/>
                <w:szCs w:val="20"/>
              </w:rPr>
              <w:t>здравоохранение</w:t>
            </w:r>
          </w:p>
          <w:p w14:paraId="0A358D07" w14:textId="77777777" w:rsidR="00EB6AB3" w:rsidRPr="00EB6AB3" w:rsidRDefault="00F56E8E" w:rsidP="00EB6AB3">
            <w:pPr>
              <w:pStyle w:val="31"/>
              <w:spacing w:before="0" w:line="240" w:lineRule="auto"/>
              <w:ind w:right="20"/>
              <w:jc w:val="both"/>
              <w:rPr>
                <w:color w:val="auto"/>
                <w:sz w:val="20"/>
                <w:szCs w:val="20"/>
              </w:rPr>
            </w:pPr>
            <w:r w:rsidRPr="00EB6AB3">
              <w:rPr>
                <w:b/>
                <w:bCs/>
                <w:color w:val="auto"/>
                <w:sz w:val="20"/>
                <w:szCs w:val="20"/>
              </w:rPr>
              <w:t xml:space="preserve"> </w:t>
            </w:r>
            <w:r w:rsidRPr="00EB6AB3">
              <w:rPr>
                <w:color w:val="auto"/>
                <w:sz w:val="20"/>
                <w:szCs w:val="20"/>
              </w:rPr>
              <w:t xml:space="preserve">(содержание </w:t>
            </w:r>
            <w:r w:rsidR="00EB6AB3" w:rsidRPr="00EB6AB3">
              <w:rPr>
                <w:color w:val="auto"/>
                <w:sz w:val="20"/>
                <w:szCs w:val="20"/>
              </w:rPr>
              <w:t>данного вида,</w:t>
            </w:r>
            <w:r w:rsidRPr="00EB6AB3">
              <w:rPr>
                <w:color w:val="auto"/>
                <w:sz w:val="20"/>
                <w:szCs w:val="20"/>
              </w:rPr>
              <w:t xml:space="preserve"> разрешенного включает в себя содержание видов использования с кодами 3.4.1 -3.4.2);</w:t>
            </w:r>
          </w:p>
          <w:p w14:paraId="189BC279" w14:textId="2A8048FE" w:rsidR="00EB6AB3" w:rsidRPr="00EB6AB3" w:rsidRDefault="00F56E8E" w:rsidP="00EB6AB3">
            <w:pPr>
              <w:pStyle w:val="31"/>
              <w:numPr>
                <w:ilvl w:val="1"/>
                <w:numId w:val="46"/>
              </w:numPr>
              <w:spacing w:before="0" w:line="240" w:lineRule="auto"/>
              <w:ind w:right="20"/>
              <w:jc w:val="both"/>
              <w:rPr>
                <w:color w:val="auto"/>
                <w:sz w:val="20"/>
                <w:szCs w:val="20"/>
              </w:rPr>
            </w:pPr>
            <w:r w:rsidRPr="00EB6AB3">
              <w:rPr>
                <w:b/>
                <w:color w:val="auto"/>
                <w:sz w:val="20"/>
                <w:szCs w:val="20"/>
              </w:rPr>
              <w:t>- образование и просвещение</w:t>
            </w:r>
            <w:r w:rsidRPr="00EB6AB3">
              <w:rPr>
                <w:color w:val="auto"/>
                <w:sz w:val="20"/>
                <w:szCs w:val="20"/>
              </w:rPr>
              <w:t xml:space="preserve"> </w:t>
            </w:r>
          </w:p>
          <w:p w14:paraId="490DEA5C" w14:textId="77777777" w:rsidR="00EB6AB3" w:rsidRPr="00EB6AB3" w:rsidRDefault="00F56E8E" w:rsidP="00EB6AB3">
            <w:pPr>
              <w:pStyle w:val="31"/>
              <w:spacing w:before="0" w:line="240" w:lineRule="auto"/>
              <w:ind w:right="20"/>
              <w:jc w:val="both"/>
              <w:rPr>
                <w:color w:val="auto"/>
                <w:sz w:val="20"/>
                <w:szCs w:val="20"/>
              </w:rPr>
            </w:pPr>
            <w:r w:rsidRPr="00EB6AB3">
              <w:rPr>
                <w:color w:val="auto"/>
                <w:sz w:val="20"/>
                <w:szCs w:val="20"/>
              </w:rPr>
              <w:t xml:space="preserve">(содержание </w:t>
            </w:r>
            <w:r w:rsidR="00EB6AB3" w:rsidRPr="00EB6AB3">
              <w:rPr>
                <w:color w:val="auto"/>
                <w:sz w:val="20"/>
                <w:szCs w:val="20"/>
              </w:rPr>
              <w:t>данного вида,</w:t>
            </w:r>
            <w:r w:rsidRPr="00EB6AB3">
              <w:rPr>
                <w:color w:val="auto"/>
                <w:sz w:val="20"/>
                <w:szCs w:val="20"/>
              </w:rPr>
              <w:t xml:space="preserve"> разрешенного включает в себя содержание видов использования с </w:t>
            </w:r>
            <w:r w:rsidRPr="00EB6AB3">
              <w:rPr>
                <w:color w:val="auto"/>
                <w:sz w:val="20"/>
                <w:szCs w:val="20"/>
                <w:u w:val="single"/>
              </w:rPr>
              <w:t>кодами 3.5.1 - 3.5.2</w:t>
            </w:r>
            <w:r w:rsidR="00EB6AB3" w:rsidRPr="00EB6AB3">
              <w:rPr>
                <w:color w:val="auto"/>
                <w:sz w:val="20"/>
                <w:szCs w:val="20"/>
              </w:rPr>
              <w:t>);</w:t>
            </w:r>
          </w:p>
          <w:p w14:paraId="7973B64D" w14:textId="6725B416" w:rsidR="00EB6AB3" w:rsidRPr="00EB6AB3" w:rsidRDefault="00F56E8E" w:rsidP="00EB6AB3">
            <w:pPr>
              <w:pStyle w:val="31"/>
              <w:numPr>
                <w:ilvl w:val="1"/>
                <w:numId w:val="46"/>
              </w:numPr>
              <w:spacing w:before="0" w:line="240" w:lineRule="auto"/>
              <w:ind w:right="20"/>
              <w:jc w:val="both"/>
              <w:rPr>
                <w:b/>
                <w:bCs/>
                <w:color w:val="auto"/>
                <w:sz w:val="20"/>
                <w:szCs w:val="20"/>
              </w:rPr>
            </w:pPr>
            <w:r w:rsidRPr="00EB6AB3">
              <w:rPr>
                <w:b/>
                <w:bCs/>
                <w:color w:val="auto"/>
                <w:sz w:val="20"/>
                <w:szCs w:val="20"/>
              </w:rPr>
              <w:t xml:space="preserve">- культурное развитие </w:t>
            </w:r>
          </w:p>
          <w:p w14:paraId="0B209D61" w14:textId="77777777" w:rsidR="00EB6AB3" w:rsidRPr="00EB6AB3" w:rsidRDefault="00F56E8E" w:rsidP="00EB6AB3">
            <w:pPr>
              <w:pStyle w:val="31"/>
              <w:spacing w:before="0" w:line="240" w:lineRule="auto"/>
              <w:ind w:right="20"/>
              <w:jc w:val="both"/>
              <w:rPr>
                <w:color w:val="auto"/>
                <w:sz w:val="20"/>
                <w:szCs w:val="20"/>
              </w:rPr>
            </w:pPr>
            <w:r w:rsidRPr="00EB6AB3">
              <w:rPr>
                <w:color w:val="auto"/>
                <w:sz w:val="20"/>
                <w:szCs w:val="20"/>
              </w:rPr>
              <w:t xml:space="preserve">(содержание </w:t>
            </w:r>
            <w:r w:rsidR="00EB6AB3" w:rsidRPr="00EB6AB3">
              <w:rPr>
                <w:color w:val="auto"/>
                <w:sz w:val="20"/>
                <w:szCs w:val="20"/>
              </w:rPr>
              <w:t>данного вида,</w:t>
            </w:r>
            <w:r w:rsidRPr="00EB6AB3">
              <w:rPr>
                <w:color w:val="auto"/>
                <w:sz w:val="20"/>
                <w:szCs w:val="20"/>
              </w:rPr>
              <w:t xml:space="preserve"> разрешенного включает в себя содержание видов использования с кодами 3.6.1-3.6.3.);</w:t>
            </w:r>
          </w:p>
          <w:p w14:paraId="14A6C5FE" w14:textId="5BE1415C" w:rsidR="00EB6AB3" w:rsidRPr="00EB6AB3" w:rsidRDefault="00EB6AB3" w:rsidP="00EB6AB3">
            <w:pPr>
              <w:pStyle w:val="31"/>
              <w:spacing w:before="0" w:line="240" w:lineRule="auto"/>
              <w:ind w:right="20"/>
              <w:jc w:val="both"/>
              <w:rPr>
                <w:b/>
                <w:bCs/>
                <w:color w:val="auto"/>
                <w:sz w:val="20"/>
                <w:szCs w:val="20"/>
              </w:rPr>
            </w:pPr>
            <w:r w:rsidRPr="00EB6AB3">
              <w:rPr>
                <w:b/>
                <w:bCs/>
                <w:color w:val="auto"/>
                <w:sz w:val="20"/>
                <w:szCs w:val="20"/>
              </w:rPr>
              <w:t>3.8</w:t>
            </w:r>
            <w:r w:rsidR="00F56E8E" w:rsidRPr="00EB6AB3">
              <w:rPr>
                <w:b/>
                <w:bCs/>
                <w:color w:val="auto"/>
                <w:sz w:val="20"/>
                <w:szCs w:val="20"/>
              </w:rPr>
              <w:t>- общественное управление</w:t>
            </w:r>
          </w:p>
          <w:p w14:paraId="74B21983" w14:textId="77777777" w:rsidR="00EB6AB3" w:rsidRPr="00EB6AB3" w:rsidRDefault="00F56E8E" w:rsidP="00EB6AB3">
            <w:pPr>
              <w:pStyle w:val="31"/>
              <w:spacing w:before="0" w:line="240" w:lineRule="auto"/>
              <w:ind w:right="20"/>
              <w:jc w:val="both"/>
              <w:rPr>
                <w:color w:val="auto"/>
                <w:sz w:val="20"/>
                <w:szCs w:val="20"/>
              </w:rPr>
            </w:pPr>
            <w:r w:rsidRPr="00EB6AB3">
              <w:rPr>
                <w:b/>
                <w:bCs/>
                <w:color w:val="auto"/>
                <w:sz w:val="20"/>
                <w:szCs w:val="20"/>
              </w:rPr>
              <w:t xml:space="preserve"> </w:t>
            </w:r>
            <w:r w:rsidRPr="00EB6AB3">
              <w:rPr>
                <w:color w:val="auto"/>
                <w:sz w:val="20"/>
                <w:szCs w:val="20"/>
              </w:rPr>
              <w:t xml:space="preserve">(содержание </w:t>
            </w:r>
            <w:r w:rsidR="00EB6AB3" w:rsidRPr="00EB6AB3">
              <w:rPr>
                <w:color w:val="auto"/>
                <w:sz w:val="20"/>
                <w:szCs w:val="20"/>
              </w:rPr>
              <w:t>данного вида,</w:t>
            </w:r>
            <w:r w:rsidRPr="00EB6AB3">
              <w:rPr>
                <w:color w:val="auto"/>
                <w:sz w:val="20"/>
                <w:szCs w:val="20"/>
              </w:rPr>
              <w:t xml:space="preserve"> разрешенного включает в себя содержание видов использования с кодами 3.8.1-3.8.2);</w:t>
            </w:r>
          </w:p>
          <w:p w14:paraId="5ABC8CE3" w14:textId="65A3872B" w:rsidR="00EB6AB3" w:rsidRPr="00EB6AB3" w:rsidRDefault="00F56E8E" w:rsidP="00EB6AB3">
            <w:pPr>
              <w:pStyle w:val="31"/>
              <w:numPr>
                <w:ilvl w:val="1"/>
                <w:numId w:val="47"/>
              </w:numPr>
              <w:spacing w:before="0" w:line="240" w:lineRule="auto"/>
              <w:ind w:right="20"/>
              <w:jc w:val="both"/>
              <w:rPr>
                <w:b/>
                <w:bCs/>
                <w:color w:val="auto"/>
                <w:sz w:val="20"/>
                <w:szCs w:val="20"/>
              </w:rPr>
            </w:pPr>
            <w:r w:rsidRPr="00EB6AB3">
              <w:rPr>
                <w:b/>
                <w:bCs/>
                <w:color w:val="auto"/>
                <w:sz w:val="20"/>
                <w:szCs w:val="20"/>
              </w:rPr>
              <w:t>- обеспечение научной деятельности</w:t>
            </w:r>
          </w:p>
          <w:p w14:paraId="52A3E224" w14:textId="77777777" w:rsidR="00EB6AB3" w:rsidRPr="00EB6AB3" w:rsidRDefault="00F56E8E" w:rsidP="00EB6AB3">
            <w:pPr>
              <w:pStyle w:val="31"/>
              <w:spacing w:before="0" w:line="240" w:lineRule="auto"/>
              <w:ind w:right="20"/>
              <w:jc w:val="both"/>
              <w:rPr>
                <w:b/>
                <w:bCs/>
                <w:color w:val="auto"/>
                <w:sz w:val="20"/>
                <w:szCs w:val="20"/>
              </w:rPr>
            </w:pPr>
            <w:r w:rsidRPr="00EB6AB3">
              <w:rPr>
                <w:b/>
                <w:bCs/>
                <w:color w:val="auto"/>
                <w:sz w:val="20"/>
                <w:szCs w:val="20"/>
              </w:rPr>
              <w:t xml:space="preserve"> </w:t>
            </w:r>
            <w:r w:rsidRPr="00EB6AB3">
              <w:rPr>
                <w:color w:val="auto"/>
                <w:sz w:val="20"/>
                <w:szCs w:val="20"/>
              </w:rPr>
              <w:t>(содержание данного вида разрешенного использования включает в себя содержание видов разрешенного использования с кодами 3.9.1-3.9.3);</w:t>
            </w:r>
          </w:p>
          <w:p w14:paraId="304587D5" w14:textId="19A31918" w:rsidR="00EB6AB3" w:rsidRPr="00EB6AB3" w:rsidRDefault="00EB6AB3" w:rsidP="00EB6AB3">
            <w:pPr>
              <w:pStyle w:val="31"/>
              <w:numPr>
                <w:ilvl w:val="0"/>
                <w:numId w:val="48"/>
              </w:numPr>
              <w:spacing w:before="0" w:line="240" w:lineRule="auto"/>
              <w:ind w:right="20"/>
              <w:jc w:val="both"/>
              <w:rPr>
                <w:b/>
                <w:bCs/>
                <w:color w:val="auto"/>
                <w:sz w:val="20"/>
                <w:szCs w:val="20"/>
              </w:rPr>
            </w:pPr>
            <w:r w:rsidRPr="00EB6AB3">
              <w:rPr>
                <w:b/>
                <w:bCs/>
                <w:color w:val="auto"/>
                <w:sz w:val="20"/>
                <w:szCs w:val="20"/>
              </w:rPr>
              <w:t>–</w:t>
            </w:r>
            <w:r w:rsidR="00F56E8E" w:rsidRPr="00EB6AB3">
              <w:rPr>
                <w:b/>
                <w:bCs/>
                <w:color w:val="auto"/>
                <w:sz w:val="20"/>
                <w:szCs w:val="20"/>
              </w:rPr>
              <w:t xml:space="preserve"> предпринимательств</w:t>
            </w:r>
            <w:r w:rsidRPr="00EB6AB3">
              <w:rPr>
                <w:b/>
                <w:bCs/>
                <w:color w:val="auto"/>
                <w:sz w:val="20"/>
                <w:szCs w:val="20"/>
              </w:rPr>
              <w:t>о</w:t>
            </w:r>
          </w:p>
          <w:p w14:paraId="5B843C1D" w14:textId="77777777" w:rsidR="00EB6AB3" w:rsidRDefault="00F56E8E" w:rsidP="00EB6AB3">
            <w:pPr>
              <w:pStyle w:val="31"/>
              <w:spacing w:before="0" w:line="240" w:lineRule="auto"/>
              <w:ind w:right="20"/>
              <w:jc w:val="both"/>
              <w:rPr>
                <w:b/>
                <w:bCs/>
                <w:color w:val="auto"/>
                <w:sz w:val="20"/>
                <w:szCs w:val="20"/>
              </w:rPr>
            </w:pPr>
            <w:r w:rsidRPr="00EB6AB3">
              <w:rPr>
                <w:color w:val="auto"/>
                <w:sz w:val="20"/>
                <w:szCs w:val="20"/>
              </w:rPr>
              <w:t>(содержание данного вида разрешенного использования включает в себя содержание видов разрешенного использования с кодами 3.9.1-3.9.3);</w:t>
            </w:r>
          </w:p>
          <w:p w14:paraId="65530647" w14:textId="77777777" w:rsidR="00EB6AB3" w:rsidRDefault="00EB6AB3" w:rsidP="00EB6AB3">
            <w:pPr>
              <w:pStyle w:val="31"/>
              <w:spacing w:before="0" w:line="240" w:lineRule="auto"/>
              <w:ind w:right="20"/>
              <w:jc w:val="both"/>
              <w:rPr>
                <w:b/>
                <w:bCs/>
                <w:color w:val="auto"/>
                <w:sz w:val="20"/>
                <w:szCs w:val="20"/>
              </w:rPr>
            </w:pPr>
            <w:r>
              <w:rPr>
                <w:b/>
                <w:bCs/>
                <w:color w:val="auto"/>
                <w:sz w:val="20"/>
                <w:szCs w:val="20"/>
              </w:rPr>
              <w:t>4.2</w:t>
            </w:r>
            <w:r w:rsidR="00F56E8E" w:rsidRPr="00EB6AB3">
              <w:rPr>
                <w:color w:val="auto"/>
                <w:sz w:val="20"/>
                <w:szCs w:val="20"/>
              </w:rPr>
              <w:t xml:space="preserve">- </w:t>
            </w:r>
            <w:r w:rsidR="00F56E8E" w:rsidRPr="00EB6AB3">
              <w:rPr>
                <w:b/>
                <w:bCs/>
                <w:color w:val="auto"/>
                <w:sz w:val="20"/>
                <w:szCs w:val="20"/>
              </w:rPr>
              <w:t xml:space="preserve">объекты торговли </w:t>
            </w:r>
            <w:r w:rsidR="00F56E8E" w:rsidRPr="00EB6AB3">
              <w:rPr>
                <w:color w:val="auto"/>
                <w:sz w:val="20"/>
                <w:szCs w:val="20"/>
              </w:rPr>
              <w:t>(торговые центры, торгово</w:t>
            </w:r>
            <w:r w:rsidR="00F56E8E" w:rsidRPr="00EB6AB3">
              <w:rPr>
                <w:color w:val="auto"/>
                <w:sz w:val="20"/>
                <w:szCs w:val="20"/>
              </w:rPr>
              <w:softHyphen/>
              <w:t>развлекательные центры (комплексы);</w:t>
            </w:r>
          </w:p>
          <w:p w14:paraId="7EBD711B" w14:textId="77777777" w:rsidR="00EB6AB3" w:rsidRDefault="00EB6AB3" w:rsidP="00EB6AB3">
            <w:pPr>
              <w:pStyle w:val="31"/>
              <w:spacing w:before="0" w:line="240" w:lineRule="auto"/>
              <w:ind w:right="20"/>
              <w:jc w:val="both"/>
              <w:rPr>
                <w:b/>
                <w:bCs/>
                <w:color w:val="auto"/>
                <w:sz w:val="20"/>
                <w:szCs w:val="20"/>
              </w:rPr>
            </w:pPr>
            <w:r>
              <w:rPr>
                <w:b/>
                <w:bCs/>
                <w:color w:val="auto"/>
                <w:sz w:val="20"/>
                <w:szCs w:val="20"/>
              </w:rPr>
              <w:t>4.3- рынки;</w:t>
            </w:r>
          </w:p>
          <w:p w14:paraId="706622F8" w14:textId="77777777" w:rsidR="00EB6AB3" w:rsidRDefault="00EB6AB3" w:rsidP="00EB6AB3">
            <w:pPr>
              <w:pStyle w:val="31"/>
              <w:spacing w:before="0" w:line="240" w:lineRule="auto"/>
              <w:ind w:right="20"/>
              <w:jc w:val="both"/>
              <w:rPr>
                <w:b/>
                <w:bCs/>
                <w:color w:val="auto"/>
                <w:sz w:val="20"/>
                <w:szCs w:val="20"/>
              </w:rPr>
            </w:pPr>
            <w:r>
              <w:rPr>
                <w:b/>
                <w:bCs/>
                <w:color w:val="auto"/>
                <w:sz w:val="20"/>
                <w:szCs w:val="20"/>
              </w:rPr>
              <w:t>4.4- магазины;</w:t>
            </w:r>
          </w:p>
          <w:p w14:paraId="6F071E21" w14:textId="77777777" w:rsidR="00EB6AB3" w:rsidRDefault="00EB6AB3" w:rsidP="00EB6AB3">
            <w:pPr>
              <w:pStyle w:val="31"/>
              <w:spacing w:before="0" w:line="240" w:lineRule="auto"/>
              <w:ind w:right="20"/>
              <w:jc w:val="both"/>
              <w:rPr>
                <w:b/>
                <w:bCs/>
                <w:color w:val="auto"/>
                <w:sz w:val="20"/>
                <w:szCs w:val="20"/>
              </w:rPr>
            </w:pPr>
            <w:r>
              <w:rPr>
                <w:b/>
                <w:bCs/>
                <w:color w:val="auto"/>
                <w:sz w:val="20"/>
                <w:szCs w:val="20"/>
              </w:rPr>
              <w:t>4.6</w:t>
            </w:r>
            <w:r w:rsidR="00F56E8E" w:rsidRPr="00EB6AB3">
              <w:rPr>
                <w:b/>
                <w:bCs/>
                <w:color w:val="auto"/>
                <w:sz w:val="20"/>
                <w:szCs w:val="20"/>
              </w:rPr>
              <w:t>- общественное питание;</w:t>
            </w:r>
          </w:p>
          <w:p w14:paraId="623569F4" w14:textId="77777777" w:rsidR="00EB6AB3" w:rsidRDefault="00EB6AB3" w:rsidP="00EB6AB3">
            <w:pPr>
              <w:pStyle w:val="31"/>
              <w:spacing w:before="0" w:line="240" w:lineRule="auto"/>
              <w:ind w:right="20"/>
              <w:jc w:val="both"/>
              <w:rPr>
                <w:b/>
                <w:bCs/>
                <w:color w:val="auto"/>
                <w:sz w:val="20"/>
                <w:szCs w:val="20"/>
              </w:rPr>
            </w:pPr>
            <w:r>
              <w:rPr>
                <w:b/>
                <w:bCs/>
                <w:color w:val="auto"/>
                <w:sz w:val="20"/>
                <w:szCs w:val="20"/>
              </w:rPr>
              <w:t>4.7</w:t>
            </w:r>
            <w:r w:rsidR="00F56E8E" w:rsidRPr="00EB6AB3">
              <w:rPr>
                <w:b/>
                <w:bCs/>
                <w:color w:val="auto"/>
                <w:sz w:val="20"/>
                <w:szCs w:val="20"/>
              </w:rPr>
              <w:t>- гостиничное обслуживание;</w:t>
            </w:r>
          </w:p>
          <w:p w14:paraId="58C84BD0" w14:textId="77777777" w:rsidR="00EB6AB3" w:rsidRDefault="00EB6AB3" w:rsidP="00EB6AB3">
            <w:pPr>
              <w:pStyle w:val="31"/>
              <w:spacing w:before="0" w:line="240" w:lineRule="auto"/>
              <w:ind w:right="20"/>
              <w:jc w:val="both"/>
              <w:rPr>
                <w:b/>
                <w:bCs/>
                <w:color w:val="auto"/>
                <w:sz w:val="20"/>
                <w:szCs w:val="20"/>
              </w:rPr>
            </w:pPr>
            <w:r>
              <w:rPr>
                <w:b/>
                <w:bCs/>
                <w:color w:val="auto"/>
                <w:sz w:val="20"/>
                <w:szCs w:val="20"/>
              </w:rPr>
              <w:t xml:space="preserve">4.8- развлечения </w:t>
            </w:r>
          </w:p>
          <w:p w14:paraId="4A6A5F66" w14:textId="77777777" w:rsidR="00EB6AB3" w:rsidRDefault="00F56E8E" w:rsidP="00EB6AB3">
            <w:pPr>
              <w:pStyle w:val="31"/>
              <w:spacing w:before="0" w:line="240" w:lineRule="auto"/>
              <w:ind w:right="20"/>
              <w:jc w:val="both"/>
              <w:rPr>
                <w:b/>
                <w:bCs/>
                <w:color w:val="auto"/>
                <w:sz w:val="20"/>
                <w:szCs w:val="20"/>
              </w:rPr>
            </w:pPr>
            <w:r w:rsidRPr="00EB6AB3">
              <w:rPr>
                <w:color w:val="auto"/>
                <w:sz w:val="20"/>
                <w:szCs w:val="20"/>
              </w:rPr>
              <w:lastRenderedPageBreak/>
              <w:t xml:space="preserve">(содержание </w:t>
            </w:r>
            <w:r w:rsidR="00EB6AB3" w:rsidRPr="00EB6AB3">
              <w:rPr>
                <w:color w:val="auto"/>
                <w:sz w:val="20"/>
                <w:szCs w:val="20"/>
              </w:rPr>
              <w:t>данного вида,</w:t>
            </w:r>
            <w:r w:rsidRPr="00EB6AB3">
              <w:rPr>
                <w:color w:val="auto"/>
                <w:sz w:val="20"/>
                <w:szCs w:val="20"/>
              </w:rPr>
              <w:t xml:space="preserve"> разрешенного включает в себя содержание видов использования с кодами 4.8.1-4.8.3);</w:t>
            </w:r>
          </w:p>
          <w:p w14:paraId="51DF1DC4" w14:textId="77777777" w:rsidR="00EB6AB3" w:rsidRDefault="00EB6AB3" w:rsidP="00EB6AB3">
            <w:pPr>
              <w:pStyle w:val="31"/>
              <w:spacing w:before="0" w:line="240" w:lineRule="auto"/>
              <w:ind w:right="20"/>
              <w:jc w:val="both"/>
              <w:rPr>
                <w:b/>
                <w:bCs/>
                <w:color w:val="auto"/>
                <w:sz w:val="20"/>
                <w:szCs w:val="20"/>
              </w:rPr>
            </w:pPr>
            <w:r>
              <w:rPr>
                <w:b/>
                <w:bCs/>
                <w:color w:val="auto"/>
                <w:sz w:val="20"/>
                <w:szCs w:val="20"/>
              </w:rPr>
              <w:t xml:space="preserve">5.1- спорт </w:t>
            </w:r>
          </w:p>
          <w:p w14:paraId="1CDCBCAD" w14:textId="77777777" w:rsidR="00EB6AB3" w:rsidRDefault="00F56E8E" w:rsidP="00EB6AB3">
            <w:pPr>
              <w:pStyle w:val="31"/>
              <w:spacing w:before="0" w:line="240" w:lineRule="auto"/>
              <w:ind w:right="20"/>
              <w:jc w:val="both"/>
              <w:rPr>
                <w:b/>
                <w:bCs/>
                <w:color w:val="auto"/>
                <w:sz w:val="20"/>
                <w:szCs w:val="20"/>
              </w:rPr>
            </w:pPr>
            <w:r w:rsidRPr="00EB6AB3">
              <w:rPr>
                <w:color w:val="auto"/>
                <w:sz w:val="20"/>
                <w:szCs w:val="20"/>
              </w:rPr>
              <w:t xml:space="preserve">(содержание </w:t>
            </w:r>
            <w:r w:rsidR="00EB6AB3" w:rsidRPr="00EB6AB3">
              <w:rPr>
                <w:color w:val="auto"/>
                <w:sz w:val="20"/>
                <w:szCs w:val="20"/>
              </w:rPr>
              <w:t>данного вида,</w:t>
            </w:r>
            <w:r w:rsidRPr="00EB6AB3">
              <w:rPr>
                <w:color w:val="auto"/>
                <w:sz w:val="20"/>
                <w:szCs w:val="20"/>
              </w:rPr>
              <w:t xml:space="preserve"> разрешенного включает в себя содержание видов использования с кодами 5.1.1-5.1.7);</w:t>
            </w:r>
          </w:p>
          <w:p w14:paraId="0A4040F7" w14:textId="77777777" w:rsidR="00EB6AB3" w:rsidRDefault="00EB6AB3" w:rsidP="00EB6AB3">
            <w:pPr>
              <w:pStyle w:val="31"/>
              <w:spacing w:before="0" w:line="240" w:lineRule="auto"/>
              <w:ind w:right="20"/>
              <w:jc w:val="both"/>
              <w:rPr>
                <w:b/>
                <w:bCs/>
                <w:color w:val="auto"/>
                <w:sz w:val="20"/>
                <w:szCs w:val="20"/>
              </w:rPr>
            </w:pPr>
            <w:r>
              <w:rPr>
                <w:b/>
                <w:bCs/>
                <w:color w:val="auto"/>
                <w:sz w:val="20"/>
                <w:szCs w:val="20"/>
              </w:rPr>
              <w:t>5.2.1 - туристическое обслуживание;</w:t>
            </w:r>
          </w:p>
          <w:p w14:paraId="6406D679" w14:textId="77777777" w:rsidR="00EB6AB3" w:rsidRDefault="00F56E8E" w:rsidP="00EB6AB3">
            <w:pPr>
              <w:pStyle w:val="31"/>
              <w:spacing w:before="0" w:line="240" w:lineRule="auto"/>
              <w:ind w:right="20"/>
              <w:jc w:val="both"/>
              <w:rPr>
                <w:b/>
                <w:bCs/>
                <w:color w:val="auto"/>
                <w:sz w:val="20"/>
                <w:szCs w:val="20"/>
              </w:rPr>
            </w:pPr>
            <w:r w:rsidRPr="00EB6AB3">
              <w:rPr>
                <w:b/>
                <w:bCs/>
                <w:color w:val="auto"/>
                <w:sz w:val="20"/>
                <w:szCs w:val="20"/>
              </w:rPr>
              <w:t>6.4- пищевая промышленность;</w:t>
            </w:r>
          </w:p>
          <w:p w14:paraId="2AD41541" w14:textId="4475533B" w:rsidR="00F56E8E" w:rsidRPr="00EB6AB3" w:rsidRDefault="00F56E8E" w:rsidP="00EB6AB3">
            <w:pPr>
              <w:pStyle w:val="31"/>
              <w:spacing w:before="0" w:line="240" w:lineRule="auto"/>
              <w:ind w:right="20"/>
              <w:jc w:val="both"/>
              <w:rPr>
                <w:b/>
                <w:bCs/>
                <w:color w:val="auto"/>
                <w:sz w:val="20"/>
                <w:szCs w:val="20"/>
              </w:rPr>
            </w:pPr>
            <w:r w:rsidRPr="00EB6AB3">
              <w:rPr>
                <w:b/>
                <w:bCs/>
                <w:color w:val="auto"/>
                <w:sz w:val="20"/>
                <w:szCs w:val="20"/>
              </w:rPr>
              <w:t>8.0-обеспечение обороны и безопасности;</w:t>
            </w:r>
          </w:p>
          <w:p w14:paraId="0445484A" w14:textId="25403ADA" w:rsidR="000D6017" w:rsidRPr="00EB6AB3" w:rsidRDefault="00F56E8E" w:rsidP="00EB6AB3">
            <w:pPr>
              <w:pStyle w:val="31"/>
              <w:shd w:val="clear" w:color="auto" w:fill="auto"/>
              <w:spacing w:before="0" w:line="240" w:lineRule="auto"/>
              <w:ind w:right="20"/>
              <w:jc w:val="both"/>
              <w:rPr>
                <w:color w:val="auto"/>
                <w:sz w:val="20"/>
                <w:szCs w:val="20"/>
              </w:rPr>
            </w:pPr>
            <w:r w:rsidRPr="00EB6AB3">
              <w:rPr>
                <w:b/>
                <w:bCs/>
                <w:color w:val="auto"/>
                <w:sz w:val="20"/>
                <w:szCs w:val="20"/>
                <w:lang w:bidi="ru-RU"/>
              </w:rPr>
              <w:t>8.3 - обеспечение внутреннего правопорядка</w:t>
            </w:r>
          </w:p>
          <w:p w14:paraId="58EF023E" w14:textId="5418F52C" w:rsidR="00F56E8E" w:rsidRPr="00EB6AB3" w:rsidRDefault="00EB6AB3" w:rsidP="00EB6AB3">
            <w:pPr>
              <w:pStyle w:val="31"/>
              <w:shd w:val="clear" w:color="auto" w:fill="auto"/>
              <w:spacing w:before="0" w:line="240" w:lineRule="auto"/>
              <w:ind w:right="20"/>
              <w:jc w:val="both"/>
              <w:rPr>
                <w:color w:val="auto"/>
                <w:sz w:val="20"/>
                <w:szCs w:val="20"/>
              </w:rPr>
            </w:pPr>
            <w:r w:rsidRPr="00EB6AB3">
              <w:rPr>
                <w:b/>
                <w:bCs/>
                <w:color w:val="auto"/>
                <w:sz w:val="20"/>
                <w:szCs w:val="20"/>
                <w:lang w:bidi="ru-RU"/>
              </w:rPr>
              <w:t xml:space="preserve">12.0 - земельные участки </w:t>
            </w:r>
            <w:r>
              <w:rPr>
                <w:b/>
                <w:bCs/>
                <w:color w:val="auto"/>
                <w:sz w:val="20"/>
                <w:szCs w:val="20"/>
                <w:lang w:bidi="ru-RU"/>
              </w:rPr>
              <w:t xml:space="preserve">(территории) </w:t>
            </w:r>
            <w:r w:rsidRPr="00EB6AB3">
              <w:rPr>
                <w:b/>
                <w:bCs/>
                <w:color w:val="auto"/>
                <w:sz w:val="20"/>
                <w:szCs w:val="20"/>
                <w:lang w:bidi="ru-RU"/>
              </w:rPr>
              <w:t>пользования.</w:t>
            </w:r>
          </w:p>
        </w:tc>
        <w:tc>
          <w:tcPr>
            <w:tcW w:w="4664" w:type="dxa"/>
          </w:tcPr>
          <w:p w14:paraId="410FC718" w14:textId="77777777" w:rsidR="00F56E8E" w:rsidRPr="00F56E8E" w:rsidRDefault="00F56E8E" w:rsidP="00F56E8E">
            <w:pPr>
              <w:pStyle w:val="31"/>
              <w:spacing w:before="0" w:line="269" w:lineRule="exact"/>
              <w:ind w:right="20"/>
              <w:jc w:val="both"/>
              <w:rPr>
                <w:color w:val="auto"/>
                <w:sz w:val="20"/>
                <w:szCs w:val="20"/>
              </w:rPr>
            </w:pPr>
            <w:r w:rsidRPr="00F56E8E">
              <w:rPr>
                <w:color w:val="auto"/>
                <w:sz w:val="20"/>
                <w:szCs w:val="20"/>
              </w:rPr>
              <w:lastRenderedPageBreak/>
              <w:t>предельные (минимальные и (или) максимальные) размеры земельных участков, в том числе их площадь: предельный минимальный размер земельного участка -0,005 га;</w:t>
            </w:r>
          </w:p>
          <w:p w14:paraId="333B8BD6" w14:textId="6A25A3F4" w:rsidR="00F56E8E" w:rsidRPr="00F56E8E" w:rsidRDefault="00F56E8E" w:rsidP="00F56E8E">
            <w:pPr>
              <w:pStyle w:val="31"/>
              <w:spacing w:before="0" w:line="269" w:lineRule="exact"/>
              <w:ind w:right="20"/>
              <w:jc w:val="both"/>
              <w:rPr>
                <w:color w:val="auto"/>
                <w:sz w:val="20"/>
                <w:szCs w:val="20"/>
              </w:rPr>
            </w:pPr>
            <w:r w:rsidRPr="00F56E8E">
              <w:rPr>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не менее 3 метров.</w:t>
            </w:r>
          </w:p>
          <w:p w14:paraId="3E6C6A41" w14:textId="244A78E5" w:rsidR="00F56E8E" w:rsidRPr="00F56E8E" w:rsidRDefault="00F56E8E" w:rsidP="00F56E8E">
            <w:pPr>
              <w:pStyle w:val="31"/>
              <w:spacing w:before="0" w:line="269" w:lineRule="exact"/>
              <w:ind w:right="20"/>
              <w:jc w:val="both"/>
              <w:rPr>
                <w:color w:val="auto"/>
                <w:sz w:val="20"/>
                <w:szCs w:val="20"/>
              </w:rPr>
            </w:pPr>
            <w:r w:rsidRPr="00F56E8E">
              <w:rPr>
                <w:color w:val="auto"/>
                <w:sz w:val="20"/>
                <w:szCs w:val="20"/>
              </w:rPr>
              <w:t>Иные параметры принимаются в соответствии с проектом планировки и со СП 117.13330.2011 «Общественные здания административного назначения. Формирование общественно-деловой зоны должно осуществляться комплексно, включая: организацию системы взаимосвязанных пространств-площадок (для отдыха, спорта и т.д.) и пешеходных путей, инженерное обеспечение, внешнее благоустройство и озеленение минимальный процент застройки - объектами капитального строительства не подлежит установлению. максимальный процент застройки в границах земельного участка:</w:t>
            </w:r>
          </w:p>
          <w:p w14:paraId="6CA330E7" w14:textId="7B32EC21" w:rsidR="00F56E8E" w:rsidRPr="00F56E8E" w:rsidRDefault="00F56E8E" w:rsidP="00F56E8E">
            <w:pPr>
              <w:pStyle w:val="31"/>
              <w:spacing w:before="0" w:line="269" w:lineRule="exact"/>
              <w:ind w:right="20"/>
              <w:jc w:val="both"/>
              <w:rPr>
                <w:color w:val="auto"/>
                <w:sz w:val="20"/>
                <w:szCs w:val="20"/>
              </w:rPr>
            </w:pPr>
            <w:r w:rsidRPr="00F56E8E">
              <w:rPr>
                <w:color w:val="auto"/>
                <w:sz w:val="20"/>
                <w:szCs w:val="20"/>
              </w:rPr>
              <w:t>-</w:t>
            </w:r>
            <w:r w:rsidRPr="00F56E8E">
              <w:rPr>
                <w:color w:val="auto"/>
                <w:sz w:val="20"/>
                <w:szCs w:val="20"/>
              </w:rPr>
              <w:tab/>
              <w:t>объектами капитального строительства составляет 70 %.</w:t>
            </w:r>
          </w:p>
          <w:p w14:paraId="1F4C3C16" w14:textId="6C8233BA" w:rsidR="00F56E8E" w:rsidRPr="00F56E8E" w:rsidRDefault="00F56E8E" w:rsidP="00F56E8E">
            <w:pPr>
              <w:pStyle w:val="31"/>
              <w:spacing w:before="0" w:line="269" w:lineRule="exact"/>
              <w:ind w:right="20"/>
              <w:jc w:val="both"/>
              <w:rPr>
                <w:color w:val="auto"/>
                <w:sz w:val="20"/>
                <w:szCs w:val="20"/>
              </w:rPr>
            </w:pPr>
            <w:r w:rsidRPr="00F56E8E">
              <w:rPr>
                <w:color w:val="auto"/>
                <w:sz w:val="20"/>
                <w:szCs w:val="20"/>
              </w:rPr>
              <w:t>-</w:t>
            </w:r>
            <w:r w:rsidRPr="00F56E8E">
              <w:rPr>
                <w:color w:val="auto"/>
                <w:sz w:val="20"/>
                <w:szCs w:val="20"/>
              </w:rPr>
              <w:tab/>
              <w:t>иными объе</w:t>
            </w:r>
            <w:r>
              <w:rPr>
                <w:color w:val="auto"/>
                <w:sz w:val="20"/>
                <w:szCs w:val="20"/>
              </w:rPr>
              <w:t>ктами - 20 %</w:t>
            </w:r>
          </w:p>
          <w:p w14:paraId="6435E40E" w14:textId="4AA9D5E2" w:rsidR="000D6017" w:rsidRPr="00F56E8E" w:rsidRDefault="00F56E8E" w:rsidP="00F56E8E">
            <w:pPr>
              <w:pStyle w:val="31"/>
              <w:shd w:val="clear" w:color="auto" w:fill="auto"/>
              <w:spacing w:before="0" w:line="269" w:lineRule="exact"/>
              <w:ind w:right="20"/>
              <w:jc w:val="both"/>
              <w:rPr>
                <w:color w:val="auto"/>
                <w:sz w:val="20"/>
                <w:szCs w:val="20"/>
              </w:rPr>
            </w:pPr>
            <w:r w:rsidRPr="00F56E8E">
              <w:rPr>
                <w:color w:val="auto"/>
                <w:sz w:val="20"/>
                <w:szCs w:val="20"/>
              </w:rPr>
              <w:t>предельное количество этажей или предельную высоту зданий, строений, сооружений - не подлежит установлению</w:t>
            </w:r>
          </w:p>
        </w:tc>
      </w:tr>
    </w:tbl>
    <w:p w14:paraId="5333C7FB" w14:textId="59296979" w:rsidR="000D6017" w:rsidRPr="000A7A9F" w:rsidRDefault="00EB6AB3" w:rsidP="000A7A9F">
      <w:pPr>
        <w:pStyle w:val="31"/>
        <w:shd w:val="clear" w:color="auto" w:fill="auto"/>
        <w:spacing w:before="0" w:line="240" w:lineRule="auto"/>
        <w:ind w:left="20" w:right="20" w:firstLine="560"/>
        <w:jc w:val="both"/>
        <w:rPr>
          <w:color w:val="auto"/>
          <w:sz w:val="20"/>
          <w:szCs w:val="20"/>
        </w:rPr>
      </w:pPr>
      <w:r w:rsidRPr="000A7A9F">
        <w:rPr>
          <w:color w:val="auto"/>
          <w:sz w:val="20"/>
          <w:szCs w:val="20"/>
          <w:u w:val="single"/>
          <w:lang w:bidi="ru-RU"/>
        </w:rPr>
        <w:t>Вспомогательные виды разрешенного использования земельных участков и объектов капитального строительства.</w:t>
      </w:r>
    </w:p>
    <w:tbl>
      <w:tblPr>
        <w:tblStyle w:val="af0"/>
        <w:tblW w:w="0" w:type="auto"/>
        <w:tblInd w:w="20" w:type="dxa"/>
        <w:tblLook w:val="04A0" w:firstRow="1" w:lastRow="0" w:firstColumn="1" w:lastColumn="0" w:noHBand="0" w:noVBand="1"/>
      </w:tblPr>
      <w:tblGrid>
        <w:gridCol w:w="4664"/>
        <w:gridCol w:w="4664"/>
      </w:tblGrid>
      <w:tr w:rsidR="00EB6AB3" w:rsidRPr="000A7A9F" w14:paraId="78BF3D24" w14:textId="77777777" w:rsidTr="000A7A9F">
        <w:tc>
          <w:tcPr>
            <w:tcW w:w="4664" w:type="dxa"/>
          </w:tcPr>
          <w:p w14:paraId="43A56472" w14:textId="77777777" w:rsidR="00EB6AB3" w:rsidRPr="000A7A9F" w:rsidRDefault="00EB6AB3" w:rsidP="000A7A9F">
            <w:pPr>
              <w:pStyle w:val="31"/>
              <w:widowControl w:val="0"/>
              <w:shd w:val="clear" w:color="auto" w:fill="auto"/>
              <w:spacing w:before="0" w:line="240" w:lineRule="auto"/>
              <w:ind w:left="20" w:firstLine="560"/>
              <w:rPr>
                <w:color w:val="auto"/>
                <w:sz w:val="20"/>
                <w:szCs w:val="20"/>
                <w:lang w:eastAsia="ru-RU"/>
              </w:rPr>
            </w:pPr>
            <w:r w:rsidRPr="000A7A9F">
              <w:rPr>
                <w:color w:val="auto"/>
                <w:sz w:val="20"/>
                <w:szCs w:val="20"/>
                <w:lang w:eastAsia="ru-RU"/>
              </w:rPr>
              <w:t>Код (числовое обозначение) и вид разрешенного использования земельных участков и объектов капитального строительства</w:t>
            </w:r>
          </w:p>
          <w:p w14:paraId="3B0B43C7" w14:textId="77777777" w:rsidR="00EB6AB3" w:rsidRPr="000A7A9F" w:rsidRDefault="00EB6AB3" w:rsidP="000A7A9F">
            <w:pPr>
              <w:pStyle w:val="31"/>
              <w:widowControl w:val="0"/>
              <w:spacing w:line="240" w:lineRule="auto"/>
              <w:ind w:left="20" w:firstLine="560"/>
              <w:rPr>
                <w:color w:val="auto"/>
                <w:sz w:val="20"/>
                <w:szCs w:val="20"/>
                <w:lang w:eastAsia="ru-RU"/>
              </w:rPr>
            </w:pPr>
          </w:p>
        </w:tc>
        <w:tc>
          <w:tcPr>
            <w:tcW w:w="4664" w:type="dxa"/>
          </w:tcPr>
          <w:p w14:paraId="3A340561" w14:textId="77777777" w:rsidR="00EB6AB3" w:rsidRPr="000A7A9F" w:rsidRDefault="00EB6AB3" w:rsidP="000A7A9F">
            <w:pPr>
              <w:pStyle w:val="31"/>
              <w:widowControl w:val="0"/>
              <w:spacing w:line="240" w:lineRule="auto"/>
              <w:ind w:left="20" w:firstLine="560"/>
              <w:rPr>
                <w:color w:val="auto"/>
                <w:sz w:val="20"/>
                <w:szCs w:val="20"/>
                <w:lang w:eastAsia="ru-RU"/>
              </w:rPr>
            </w:pPr>
            <w:r w:rsidRPr="000A7A9F">
              <w:rPr>
                <w:color w:val="auto"/>
                <w:sz w:val="20"/>
                <w:szCs w:val="20"/>
                <w:lang w:eastAsia="ru-RU" w:bidi="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0A7A9F">
              <w:rPr>
                <w:color w:val="auto"/>
                <w:sz w:val="20"/>
                <w:szCs w:val="20"/>
                <w:lang w:eastAsia="ru-RU" w:bidi="ru-RU"/>
              </w:rPr>
              <w:tab/>
            </w:r>
            <w:r w:rsidRPr="000A7A9F">
              <w:rPr>
                <w:color w:val="auto"/>
                <w:sz w:val="20"/>
                <w:szCs w:val="20"/>
                <w:u w:val="single"/>
                <w:lang w:eastAsia="ru-RU" w:bidi="ru-RU"/>
              </w:rPr>
              <w:t>капитального строительства:</w:t>
            </w:r>
            <w:r w:rsidRPr="000A7A9F">
              <w:rPr>
                <w:color w:val="auto"/>
                <w:sz w:val="20"/>
                <w:szCs w:val="20"/>
                <w:lang w:eastAsia="ru-RU" w:bidi="ru-RU"/>
              </w:rPr>
              <w:tab/>
            </w:r>
          </w:p>
        </w:tc>
      </w:tr>
      <w:tr w:rsidR="00EB6AB3" w:rsidRPr="000A7A9F" w14:paraId="2ED6E343" w14:textId="77777777" w:rsidTr="000A7A9F">
        <w:tc>
          <w:tcPr>
            <w:tcW w:w="4664" w:type="dxa"/>
          </w:tcPr>
          <w:p w14:paraId="799DFF49" w14:textId="77777777" w:rsidR="000A7A9F" w:rsidRPr="000A7A9F" w:rsidRDefault="00EB6AB3" w:rsidP="000A7A9F">
            <w:pPr>
              <w:pStyle w:val="31"/>
              <w:spacing w:before="0" w:line="240" w:lineRule="auto"/>
              <w:rPr>
                <w:color w:val="auto"/>
                <w:sz w:val="20"/>
                <w:szCs w:val="20"/>
              </w:rPr>
            </w:pPr>
            <w:r w:rsidRPr="000A7A9F">
              <w:rPr>
                <w:b/>
                <w:bCs/>
                <w:color w:val="auto"/>
                <w:sz w:val="20"/>
                <w:szCs w:val="20"/>
              </w:rPr>
              <w:t>3.1. - коммунальное обслуживание</w:t>
            </w:r>
            <w:r w:rsidR="000A7A9F" w:rsidRPr="000A7A9F">
              <w:rPr>
                <w:color w:val="auto"/>
                <w:sz w:val="20"/>
                <w:szCs w:val="20"/>
              </w:rPr>
              <w:t xml:space="preserve"> </w:t>
            </w:r>
          </w:p>
          <w:p w14:paraId="16B34BC5" w14:textId="77777777" w:rsidR="000A7A9F" w:rsidRPr="000A7A9F" w:rsidRDefault="00EB6AB3" w:rsidP="000A7A9F">
            <w:pPr>
              <w:pStyle w:val="31"/>
              <w:spacing w:before="0" w:line="240" w:lineRule="auto"/>
              <w:rPr>
                <w:color w:val="auto"/>
                <w:sz w:val="20"/>
                <w:szCs w:val="20"/>
              </w:rPr>
            </w:pPr>
            <w:r w:rsidRPr="000A7A9F">
              <w:rPr>
                <w:color w:val="auto"/>
                <w:sz w:val="20"/>
                <w:szCs w:val="20"/>
              </w:rPr>
              <w:t>(содержание данного вида разрешенного использования включает в себя содержание видов разрешенного использования с кодами 3.1.1-3.1.2);</w:t>
            </w:r>
            <w:r w:rsidR="000A7A9F" w:rsidRPr="000A7A9F">
              <w:rPr>
                <w:color w:val="auto"/>
                <w:sz w:val="20"/>
                <w:szCs w:val="20"/>
              </w:rPr>
              <w:t xml:space="preserve"> </w:t>
            </w:r>
          </w:p>
          <w:p w14:paraId="5304CE1D" w14:textId="1DC481C6" w:rsidR="00EB6AB3" w:rsidRPr="000A7A9F" w:rsidRDefault="00EB6AB3" w:rsidP="000A7A9F">
            <w:pPr>
              <w:pStyle w:val="31"/>
              <w:spacing w:before="0" w:line="240" w:lineRule="auto"/>
              <w:rPr>
                <w:color w:val="auto"/>
                <w:sz w:val="20"/>
                <w:szCs w:val="20"/>
              </w:rPr>
            </w:pPr>
            <w:r w:rsidRPr="000A7A9F">
              <w:rPr>
                <w:b/>
                <w:bCs/>
                <w:color w:val="auto"/>
                <w:sz w:val="20"/>
                <w:szCs w:val="20"/>
              </w:rPr>
              <w:t>12.0.2 - благоустройство территории.</w:t>
            </w:r>
          </w:p>
          <w:p w14:paraId="31C7078A" w14:textId="77777777" w:rsidR="00EB6AB3" w:rsidRPr="000A7A9F" w:rsidRDefault="00EB6AB3" w:rsidP="000A7A9F">
            <w:pPr>
              <w:pStyle w:val="31"/>
              <w:shd w:val="clear" w:color="auto" w:fill="auto"/>
              <w:spacing w:before="0" w:line="240" w:lineRule="auto"/>
              <w:ind w:left="20" w:firstLine="560"/>
              <w:rPr>
                <w:color w:val="auto"/>
                <w:sz w:val="20"/>
                <w:szCs w:val="20"/>
              </w:rPr>
            </w:pPr>
          </w:p>
        </w:tc>
        <w:tc>
          <w:tcPr>
            <w:tcW w:w="4664" w:type="dxa"/>
          </w:tcPr>
          <w:p w14:paraId="357FEC29" w14:textId="77777777" w:rsidR="000A7A9F" w:rsidRPr="000A7A9F" w:rsidRDefault="000A7A9F" w:rsidP="000A7A9F">
            <w:pPr>
              <w:rPr>
                <w:rFonts w:ascii="Times New Roman" w:eastAsia="Times New Roman" w:hAnsi="Times New Roman" w:cs="Times New Roman"/>
                <w:color w:val="auto"/>
                <w:sz w:val="20"/>
                <w:szCs w:val="20"/>
              </w:rPr>
            </w:pPr>
            <w:r w:rsidRPr="000A7A9F">
              <w:rPr>
                <w:rFonts w:ascii="Times New Roman" w:eastAsia="Times New Roman" w:hAnsi="Times New Roman" w:cs="Times New Roman"/>
                <w:color w:val="2F3331"/>
                <w:sz w:val="20"/>
                <w:szCs w:val="20"/>
                <w:u w:val="single"/>
              </w:rPr>
              <w:t>предельные (минимальные и (или) максимальные)</w:t>
            </w:r>
            <w:r w:rsidRPr="000A7A9F">
              <w:rPr>
                <w:rFonts w:ascii="Times New Roman" w:eastAsia="Times New Roman" w:hAnsi="Times New Roman" w:cs="Times New Roman"/>
                <w:color w:val="2F3331"/>
                <w:sz w:val="20"/>
                <w:szCs w:val="20"/>
              </w:rPr>
              <w:t xml:space="preserve"> </w:t>
            </w:r>
            <w:r w:rsidRPr="000A7A9F">
              <w:rPr>
                <w:rFonts w:ascii="Times New Roman" w:eastAsia="Times New Roman" w:hAnsi="Times New Roman" w:cs="Times New Roman"/>
                <w:color w:val="2F3331"/>
                <w:sz w:val="20"/>
                <w:szCs w:val="20"/>
                <w:u w:val="single"/>
              </w:rPr>
              <w:t>размеры земельных участков, в том числе их площадь:</w:t>
            </w:r>
            <w:r w:rsidRPr="000A7A9F">
              <w:rPr>
                <w:rFonts w:ascii="Times New Roman" w:eastAsia="Times New Roman" w:hAnsi="Times New Roman" w:cs="Times New Roman"/>
                <w:color w:val="2F3331"/>
                <w:sz w:val="20"/>
                <w:szCs w:val="20"/>
              </w:rPr>
              <w:t xml:space="preserve"> предельный минимальный размер земельного участка - 0,002 га;</w:t>
            </w:r>
          </w:p>
          <w:p w14:paraId="0793B63E" w14:textId="77777777" w:rsidR="000A7A9F" w:rsidRPr="000A7A9F" w:rsidRDefault="000A7A9F" w:rsidP="000A7A9F">
            <w:pPr>
              <w:rPr>
                <w:rFonts w:ascii="Times New Roman" w:eastAsia="Times New Roman" w:hAnsi="Times New Roman" w:cs="Times New Roman"/>
                <w:color w:val="auto"/>
                <w:sz w:val="20"/>
                <w:szCs w:val="20"/>
              </w:rPr>
            </w:pPr>
            <w:r w:rsidRPr="000A7A9F">
              <w:rPr>
                <w:rFonts w:ascii="Times New Roman" w:eastAsia="Times New Roman" w:hAnsi="Times New Roman" w:cs="Times New Roman"/>
                <w:color w:val="2F3331"/>
                <w:sz w:val="20"/>
                <w:szCs w:val="20"/>
                <w:u w:val="single"/>
              </w:rPr>
              <w:t>минимальные отступы от границ земельных участков в</w:t>
            </w:r>
            <w:r w:rsidRPr="000A7A9F">
              <w:rPr>
                <w:rFonts w:ascii="Times New Roman" w:eastAsia="Times New Roman" w:hAnsi="Times New Roman" w:cs="Times New Roman"/>
                <w:color w:val="2F3331"/>
                <w:sz w:val="20"/>
                <w:szCs w:val="20"/>
              </w:rPr>
              <w:t xml:space="preserve"> </w:t>
            </w:r>
            <w:r w:rsidRPr="000A7A9F">
              <w:rPr>
                <w:rFonts w:ascii="Times New Roman" w:eastAsia="Times New Roman" w:hAnsi="Times New Roman" w:cs="Times New Roman"/>
                <w:color w:val="2F3331"/>
                <w:sz w:val="20"/>
                <w:szCs w:val="20"/>
                <w:u w:val="single"/>
              </w:rPr>
              <w:t>целях определения мест допустимого размещения зданий,</w:t>
            </w:r>
            <w:r w:rsidRPr="000A7A9F">
              <w:rPr>
                <w:rFonts w:ascii="Times New Roman" w:eastAsia="Times New Roman" w:hAnsi="Times New Roman" w:cs="Times New Roman"/>
                <w:color w:val="2F3331"/>
                <w:sz w:val="20"/>
                <w:szCs w:val="20"/>
              </w:rPr>
              <w:t xml:space="preserve"> </w:t>
            </w:r>
            <w:r w:rsidRPr="000A7A9F">
              <w:rPr>
                <w:rFonts w:ascii="Times New Roman" w:eastAsia="Times New Roman" w:hAnsi="Times New Roman" w:cs="Times New Roman"/>
                <w:color w:val="2F3331"/>
                <w:sz w:val="20"/>
                <w:szCs w:val="20"/>
                <w:u w:val="single"/>
              </w:rPr>
              <w:t>строений, сооружений:</w:t>
            </w:r>
            <w:r w:rsidRPr="000A7A9F">
              <w:rPr>
                <w:rFonts w:ascii="Times New Roman" w:eastAsia="Times New Roman" w:hAnsi="Times New Roman" w:cs="Times New Roman"/>
                <w:color w:val="2F3331"/>
                <w:sz w:val="20"/>
                <w:szCs w:val="20"/>
              </w:rPr>
              <w:t xml:space="preserve"> не подлежит установлению, максимальный процент застройки в границах </w:t>
            </w:r>
            <w:r w:rsidRPr="000A7A9F">
              <w:rPr>
                <w:rFonts w:ascii="Times New Roman" w:eastAsia="Times New Roman" w:hAnsi="Times New Roman" w:cs="Times New Roman"/>
                <w:color w:val="2F3331"/>
                <w:sz w:val="20"/>
                <w:szCs w:val="20"/>
                <w:u w:val="single"/>
              </w:rPr>
              <w:t>земельного</w:t>
            </w:r>
            <w:r w:rsidRPr="000A7A9F">
              <w:rPr>
                <w:rFonts w:ascii="Times New Roman" w:eastAsia="Times New Roman" w:hAnsi="Times New Roman" w:cs="Times New Roman"/>
                <w:color w:val="2F3331"/>
                <w:sz w:val="20"/>
                <w:szCs w:val="20"/>
              </w:rPr>
              <w:t xml:space="preserve"> </w:t>
            </w:r>
            <w:r w:rsidRPr="000A7A9F">
              <w:rPr>
                <w:rFonts w:ascii="Times New Roman" w:eastAsia="Times New Roman" w:hAnsi="Times New Roman" w:cs="Times New Roman"/>
                <w:color w:val="2F3331"/>
                <w:sz w:val="20"/>
                <w:szCs w:val="20"/>
                <w:u w:val="single"/>
              </w:rPr>
              <w:t>участка:</w:t>
            </w:r>
          </w:p>
          <w:p w14:paraId="48C317BA" w14:textId="77777777" w:rsidR="000A7A9F" w:rsidRPr="000A7A9F" w:rsidRDefault="000A7A9F" w:rsidP="000A7A9F">
            <w:pPr>
              <w:rPr>
                <w:rFonts w:ascii="Times New Roman" w:eastAsia="Times New Roman" w:hAnsi="Times New Roman" w:cs="Times New Roman"/>
                <w:color w:val="auto"/>
                <w:sz w:val="20"/>
                <w:szCs w:val="20"/>
              </w:rPr>
            </w:pPr>
            <w:r w:rsidRPr="000A7A9F">
              <w:rPr>
                <w:rFonts w:ascii="Times New Roman" w:eastAsia="Times New Roman" w:hAnsi="Times New Roman" w:cs="Times New Roman"/>
                <w:color w:val="2F3331"/>
                <w:sz w:val="20"/>
                <w:szCs w:val="20"/>
              </w:rPr>
              <w:t>-объектами капитального строительства данной зоны составляет 70%.</w:t>
            </w:r>
          </w:p>
          <w:p w14:paraId="5117F8CA" w14:textId="77777777" w:rsidR="000A7A9F" w:rsidRPr="000A7A9F" w:rsidRDefault="000A7A9F" w:rsidP="000A7A9F">
            <w:pPr>
              <w:rPr>
                <w:rFonts w:ascii="Times New Roman" w:eastAsia="Times New Roman" w:hAnsi="Times New Roman" w:cs="Times New Roman"/>
                <w:color w:val="2F3331"/>
                <w:sz w:val="20"/>
                <w:szCs w:val="20"/>
              </w:rPr>
            </w:pPr>
            <w:r w:rsidRPr="000A7A9F">
              <w:rPr>
                <w:rFonts w:ascii="Times New Roman" w:eastAsia="Times New Roman" w:hAnsi="Times New Roman" w:cs="Times New Roman"/>
                <w:color w:val="2F3331"/>
                <w:sz w:val="20"/>
                <w:szCs w:val="20"/>
              </w:rPr>
              <w:t>- иными объектами - 20 %</w:t>
            </w:r>
          </w:p>
          <w:p w14:paraId="3B7912E6" w14:textId="07DDEDF7" w:rsidR="00EB6AB3" w:rsidRPr="000A7A9F" w:rsidRDefault="000A7A9F" w:rsidP="000A7A9F">
            <w:pPr>
              <w:rPr>
                <w:rFonts w:ascii="Times New Roman" w:eastAsia="Times New Roman" w:hAnsi="Times New Roman" w:cs="Times New Roman"/>
                <w:color w:val="auto"/>
                <w:sz w:val="20"/>
                <w:szCs w:val="20"/>
              </w:rPr>
            </w:pPr>
            <w:r w:rsidRPr="000A7A9F">
              <w:rPr>
                <w:rFonts w:ascii="Times New Roman" w:hAnsi="Times New Roman" w:cs="Times New Roman"/>
                <w:color w:val="2F3331"/>
                <w:sz w:val="20"/>
                <w:szCs w:val="20"/>
                <w:lang w:eastAsia="ru-RU"/>
              </w:rPr>
              <w:t>предельное количество этажей или предельную высоту зданий, строений, сооружений – не подлежат установлению</w:t>
            </w:r>
          </w:p>
        </w:tc>
      </w:tr>
    </w:tbl>
    <w:p w14:paraId="24C32297" w14:textId="05459FB1" w:rsidR="000A7A9F" w:rsidRPr="000A7A9F" w:rsidRDefault="000A7A9F" w:rsidP="000A7A9F">
      <w:pPr>
        <w:pStyle w:val="31"/>
        <w:spacing w:line="240" w:lineRule="auto"/>
        <w:ind w:right="20"/>
        <w:jc w:val="both"/>
        <w:rPr>
          <w:color w:val="auto"/>
          <w:sz w:val="20"/>
          <w:szCs w:val="20"/>
          <w:u w:val="single"/>
        </w:rPr>
      </w:pPr>
      <w:r w:rsidRPr="000A7A9F">
        <w:rPr>
          <w:color w:val="auto"/>
          <w:sz w:val="20"/>
          <w:szCs w:val="20"/>
          <w:u w:val="single"/>
        </w:rPr>
        <w:t>Условно разрешенные виды использования земельных участков и объектов капитального строительства.</w:t>
      </w:r>
    </w:p>
    <w:tbl>
      <w:tblPr>
        <w:tblStyle w:val="af0"/>
        <w:tblW w:w="0" w:type="auto"/>
        <w:tblInd w:w="20" w:type="dxa"/>
        <w:tblLook w:val="04A0" w:firstRow="1" w:lastRow="0" w:firstColumn="1" w:lastColumn="0" w:noHBand="0" w:noVBand="1"/>
      </w:tblPr>
      <w:tblGrid>
        <w:gridCol w:w="4664"/>
        <w:gridCol w:w="4664"/>
      </w:tblGrid>
      <w:tr w:rsidR="000A7A9F" w:rsidRPr="000A7A9F" w14:paraId="01730A4D" w14:textId="77777777" w:rsidTr="000A7A9F">
        <w:tc>
          <w:tcPr>
            <w:tcW w:w="4664" w:type="dxa"/>
          </w:tcPr>
          <w:p w14:paraId="56F5D4CE" w14:textId="77777777" w:rsidR="000A7A9F" w:rsidRPr="000A7A9F" w:rsidRDefault="000A7A9F" w:rsidP="000A7A9F">
            <w:pPr>
              <w:pStyle w:val="31"/>
              <w:ind w:right="20"/>
              <w:jc w:val="both"/>
              <w:rPr>
                <w:color w:val="auto"/>
                <w:sz w:val="20"/>
                <w:szCs w:val="20"/>
                <w:lang w:eastAsia="ru-RU"/>
              </w:rPr>
            </w:pPr>
            <w:r w:rsidRPr="000A7A9F">
              <w:rPr>
                <w:color w:val="auto"/>
                <w:sz w:val="20"/>
                <w:szCs w:val="20"/>
                <w:lang w:eastAsia="ru-RU"/>
              </w:rPr>
              <w:t>Код (числовое обозначение) и вид разрешенного использования земельных участков и объектов капитального строительства</w:t>
            </w:r>
          </w:p>
          <w:p w14:paraId="2FF1B987" w14:textId="77777777" w:rsidR="000A7A9F" w:rsidRPr="000A7A9F" w:rsidRDefault="000A7A9F" w:rsidP="000A7A9F">
            <w:pPr>
              <w:pStyle w:val="31"/>
              <w:ind w:right="20"/>
              <w:jc w:val="both"/>
              <w:rPr>
                <w:color w:val="auto"/>
                <w:sz w:val="20"/>
                <w:szCs w:val="20"/>
                <w:lang w:eastAsia="ru-RU"/>
              </w:rPr>
            </w:pPr>
          </w:p>
        </w:tc>
        <w:tc>
          <w:tcPr>
            <w:tcW w:w="4664" w:type="dxa"/>
          </w:tcPr>
          <w:p w14:paraId="67674FF3" w14:textId="77777777" w:rsidR="000A7A9F" w:rsidRPr="000A7A9F" w:rsidRDefault="000A7A9F" w:rsidP="000A7A9F">
            <w:pPr>
              <w:pStyle w:val="31"/>
              <w:ind w:right="20"/>
              <w:jc w:val="both"/>
              <w:rPr>
                <w:color w:val="auto"/>
                <w:sz w:val="20"/>
                <w:szCs w:val="20"/>
                <w:lang w:eastAsia="ru-RU"/>
              </w:rPr>
            </w:pPr>
            <w:r w:rsidRPr="000A7A9F">
              <w:rPr>
                <w:color w:val="auto"/>
                <w:sz w:val="20"/>
                <w:szCs w:val="20"/>
                <w:lang w:eastAsia="ru-RU" w:bidi="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0A7A9F">
              <w:rPr>
                <w:color w:val="auto"/>
                <w:sz w:val="20"/>
                <w:szCs w:val="20"/>
                <w:lang w:eastAsia="ru-RU" w:bidi="ru-RU"/>
              </w:rPr>
              <w:tab/>
            </w:r>
            <w:r w:rsidRPr="000A7A9F">
              <w:rPr>
                <w:color w:val="auto"/>
                <w:sz w:val="20"/>
                <w:szCs w:val="20"/>
                <w:u w:val="single"/>
                <w:lang w:eastAsia="ru-RU" w:bidi="ru-RU"/>
              </w:rPr>
              <w:t>капитального строительства:</w:t>
            </w:r>
            <w:r w:rsidRPr="000A7A9F">
              <w:rPr>
                <w:color w:val="auto"/>
                <w:sz w:val="20"/>
                <w:szCs w:val="20"/>
                <w:lang w:eastAsia="ru-RU" w:bidi="ru-RU"/>
              </w:rPr>
              <w:tab/>
            </w:r>
          </w:p>
        </w:tc>
      </w:tr>
      <w:tr w:rsidR="000A7A9F" w:rsidRPr="000A7A9F" w14:paraId="293000C3" w14:textId="77777777" w:rsidTr="000A7A9F">
        <w:tc>
          <w:tcPr>
            <w:tcW w:w="4664" w:type="dxa"/>
          </w:tcPr>
          <w:p w14:paraId="124DDF0F" w14:textId="77777777" w:rsidR="000A7A9F" w:rsidRPr="000A7A9F" w:rsidRDefault="000A7A9F" w:rsidP="000A7A9F">
            <w:pPr>
              <w:pStyle w:val="31"/>
              <w:spacing w:before="0" w:line="240" w:lineRule="auto"/>
              <w:ind w:right="20"/>
              <w:jc w:val="both"/>
              <w:rPr>
                <w:color w:val="auto"/>
                <w:sz w:val="20"/>
                <w:szCs w:val="20"/>
              </w:rPr>
            </w:pPr>
            <w:r w:rsidRPr="000A7A9F">
              <w:rPr>
                <w:b/>
                <w:bCs/>
                <w:color w:val="auto"/>
                <w:sz w:val="20"/>
                <w:szCs w:val="20"/>
              </w:rPr>
              <w:t>6.8 - связь;</w:t>
            </w:r>
          </w:p>
          <w:p w14:paraId="4FAB9FF2" w14:textId="507304AF" w:rsidR="000A7A9F" w:rsidRPr="000A7A9F" w:rsidRDefault="000A7A9F" w:rsidP="000A7A9F">
            <w:pPr>
              <w:pStyle w:val="31"/>
              <w:spacing w:before="0" w:line="240" w:lineRule="auto"/>
              <w:ind w:right="20"/>
              <w:jc w:val="both"/>
              <w:rPr>
                <w:color w:val="auto"/>
                <w:sz w:val="20"/>
                <w:szCs w:val="20"/>
              </w:rPr>
            </w:pPr>
            <w:r w:rsidRPr="000A7A9F">
              <w:rPr>
                <w:b/>
                <w:bCs/>
                <w:color w:val="auto"/>
                <w:sz w:val="20"/>
                <w:szCs w:val="20"/>
                <w:lang w:bidi="ru-RU"/>
              </w:rPr>
              <w:t>13.2 - ведение садоводства.</w:t>
            </w:r>
          </w:p>
        </w:tc>
        <w:tc>
          <w:tcPr>
            <w:tcW w:w="4664" w:type="dxa"/>
          </w:tcPr>
          <w:p w14:paraId="430EDA46" w14:textId="77777777" w:rsidR="000A7A9F" w:rsidRPr="000A7A9F" w:rsidRDefault="000A7A9F" w:rsidP="000A7A9F">
            <w:pPr>
              <w:pStyle w:val="31"/>
              <w:spacing w:before="0" w:line="240" w:lineRule="auto"/>
              <w:ind w:right="20"/>
              <w:jc w:val="both"/>
              <w:rPr>
                <w:color w:val="auto"/>
                <w:sz w:val="20"/>
                <w:szCs w:val="20"/>
                <w:lang w:bidi="ru-RU"/>
              </w:rPr>
            </w:pPr>
            <w:r w:rsidRPr="000A7A9F">
              <w:rPr>
                <w:color w:val="auto"/>
                <w:sz w:val="20"/>
                <w:szCs w:val="20"/>
                <w:lang w:bidi="ru-RU"/>
              </w:rPr>
              <w:t>предельные (минимальные и (или) максимальные)</w:t>
            </w:r>
          </w:p>
          <w:p w14:paraId="2BD88274" w14:textId="77777777" w:rsidR="000A7A9F" w:rsidRPr="000A7A9F" w:rsidRDefault="000A7A9F" w:rsidP="000A7A9F">
            <w:pPr>
              <w:pStyle w:val="31"/>
              <w:spacing w:before="0" w:line="240" w:lineRule="auto"/>
              <w:ind w:right="20"/>
              <w:jc w:val="both"/>
              <w:rPr>
                <w:color w:val="auto"/>
                <w:sz w:val="20"/>
                <w:szCs w:val="20"/>
                <w:lang w:bidi="ru-RU"/>
              </w:rPr>
            </w:pPr>
            <w:r w:rsidRPr="000A7A9F">
              <w:rPr>
                <w:color w:val="auto"/>
                <w:sz w:val="20"/>
                <w:szCs w:val="20"/>
                <w:lang w:bidi="ru-RU"/>
              </w:rPr>
              <w:t>размеры земельных участков, в том числе их</w:t>
            </w:r>
          </w:p>
          <w:p w14:paraId="6AC176A8" w14:textId="77777777" w:rsidR="000A7A9F" w:rsidRDefault="000A7A9F" w:rsidP="000A7A9F">
            <w:pPr>
              <w:pStyle w:val="31"/>
              <w:spacing w:before="0" w:line="240" w:lineRule="auto"/>
              <w:ind w:right="20"/>
              <w:jc w:val="both"/>
              <w:rPr>
                <w:color w:val="auto"/>
                <w:sz w:val="20"/>
                <w:szCs w:val="20"/>
                <w:lang w:bidi="ru-RU"/>
              </w:rPr>
            </w:pPr>
            <w:r w:rsidRPr="000A7A9F">
              <w:rPr>
                <w:color w:val="auto"/>
                <w:sz w:val="20"/>
                <w:szCs w:val="20"/>
                <w:lang w:bidi="ru-RU"/>
              </w:rPr>
              <w:t xml:space="preserve">плошадь: </w:t>
            </w:r>
          </w:p>
          <w:p w14:paraId="080CE998" w14:textId="77777777" w:rsidR="005F4887" w:rsidRDefault="000A7A9F" w:rsidP="000A7A9F">
            <w:pPr>
              <w:pStyle w:val="31"/>
              <w:spacing w:before="0" w:line="240" w:lineRule="auto"/>
              <w:ind w:right="20"/>
              <w:jc w:val="both"/>
              <w:rPr>
                <w:color w:val="auto"/>
                <w:sz w:val="20"/>
                <w:szCs w:val="20"/>
                <w:lang w:bidi="ru-RU"/>
              </w:rPr>
            </w:pPr>
            <w:r w:rsidRPr="000A7A9F">
              <w:rPr>
                <w:color w:val="auto"/>
                <w:sz w:val="20"/>
                <w:szCs w:val="20"/>
                <w:lang w:bidi="ru-RU"/>
              </w:rPr>
              <w:t xml:space="preserve"> -предельный минимальный размер земельного участка - 0,04 га; </w:t>
            </w:r>
          </w:p>
          <w:p w14:paraId="1FDFA521" w14:textId="426DC434" w:rsidR="000A7A9F" w:rsidRDefault="000A7A9F" w:rsidP="000A7A9F">
            <w:pPr>
              <w:pStyle w:val="31"/>
              <w:spacing w:before="0" w:line="240" w:lineRule="auto"/>
              <w:ind w:right="20"/>
              <w:jc w:val="both"/>
              <w:rPr>
                <w:color w:val="auto"/>
                <w:sz w:val="20"/>
                <w:szCs w:val="20"/>
                <w:lang w:bidi="ru-RU"/>
              </w:rPr>
            </w:pPr>
            <w:r w:rsidRPr="000A7A9F">
              <w:rPr>
                <w:color w:val="auto"/>
                <w:sz w:val="20"/>
                <w:szCs w:val="20"/>
                <w:lang w:bidi="ru-RU"/>
              </w:rPr>
              <w:t xml:space="preserve"> минималь</w:t>
            </w:r>
            <w:r>
              <w:rPr>
                <w:color w:val="auto"/>
                <w:sz w:val="20"/>
                <w:szCs w:val="20"/>
                <w:lang w:bidi="ru-RU"/>
              </w:rPr>
              <w:t xml:space="preserve">ные отступы от границ земельных </w:t>
            </w:r>
            <w:r w:rsidRPr="000A7A9F">
              <w:rPr>
                <w:color w:val="auto"/>
                <w:sz w:val="20"/>
                <w:szCs w:val="20"/>
                <w:lang w:bidi="ru-RU"/>
              </w:rPr>
              <w:t>участков в цел</w:t>
            </w:r>
            <w:r>
              <w:rPr>
                <w:color w:val="auto"/>
                <w:sz w:val="20"/>
                <w:szCs w:val="20"/>
                <w:lang w:bidi="ru-RU"/>
              </w:rPr>
              <w:t xml:space="preserve">ях определения мест допустимого </w:t>
            </w:r>
            <w:r w:rsidRPr="000A7A9F">
              <w:rPr>
                <w:color w:val="auto"/>
                <w:sz w:val="20"/>
                <w:szCs w:val="20"/>
                <w:lang w:bidi="ru-RU"/>
              </w:rPr>
              <w:t>размещения з</w:t>
            </w:r>
            <w:r>
              <w:rPr>
                <w:color w:val="auto"/>
                <w:sz w:val="20"/>
                <w:szCs w:val="20"/>
                <w:lang w:bidi="ru-RU"/>
              </w:rPr>
              <w:t>даний, строений, сооружений, за</w:t>
            </w:r>
            <w:r w:rsidRPr="000A7A9F">
              <w:rPr>
                <w:color w:val="auto"/>
                <w:sz w:val="20"/>
                <w:szCs w:val="20"/>
                <w:lang w:bidi="ru-RU"/>
              </w:rPr>
              <w:t>пределами кото</w:t>
            </w:r>
            <w:r>
              <w:rPr>
                <w:color w:val="auto"/>
                <w:sz w:val="20"/>
                <w:szCs w:val="20"/>
                <w:lang w:bidi="ru-RU"/>
              </w:rPr>
              <w:t xml:space="preserve">рых запрещено строительство- не </w:t>
            </w:r>
            <w:r w:rsidRPr="000A7A9F">
              <w:rPr>
                <w:color w:val="auto"/>
                <w:sz w:val="20"/>
                <w:szCs w:val="20"/>
                <w:lang w:bidi="ru-RU"/>
              </w:rPr>
              <w:t xml:space="preserve">менее 3 м; </w:t>
            </w:r>
          </w:p>
          <w:p w14:paraId="0F2DED67" w14:textId="6CEECA9C" w:rsidR="000A7A9F" w:rsidRPr="000A7A9F" w:rsidRDefault="000A7A9F" w:rsidP="000A7A9F">
            <w:pPr>
              <w:pStyle w:val="31"/>
              <w:spacing w:before="0" w:line="240" w:lineRule="auto"/>
              <w:ind w:right="20"/>
              <w:jc w:val="both"/>
              <w:rPr>
                <w:color w:val="auto"/>
                <w:sz w:val="20"/>
                <w:szCs w:val="20"/>
                <w:lang w:bidi="ru-RU"/>
              </w:rPr>
            </w:pPr>
            <w:r w:rsidRPr="000A7A9F">
              <w:rPr>
                <w:color w:val="auto"/>
                <w:sz w:val="20"/>
                <w:szCs w:val="20"/>
                <w:lang w:bidi="ru-RU"/>
              </w:rPr>
              <w:t xml:space="preserve"> предельное количество этажей или предельную</w:t>
            </w:r>
          </w:p>
          <w:p w14:paraId="515777E5" w14:textId="77777777" w:rsidR="000A7A9F" w:rsidRDefault="000A7A9F" w:rsidP="000A7A9F">
            <w:pPr>
              <w:pStyle w:val="31"/>
              <w:spacing w:before="0" w:line="240" w:lineRule="auto"/>
              <w:ind w:right="20"/>
              <w:jc w:val="both"/>
              <w:rPr>
                <w:color w:val="auto"/>
                <w:sz w:val="20"/>
                <w:szCs w:val="20"/>
                <w:lang w:bidi="ru-RU"/>
              </w:rPr>
            </w:pPr>
            <w:r w:rsidRPr="000A7A9F">
              <w:rPr>
                <w:color w:val="auto"/>
                <w:sz w:val="20"/>
                <w:szCs w:val="20"/>
                <w:lang w:bidi="ru-RU"/>
              </w:rPr>
              <w:t xml:space="preserve">высоту зданий, строений, сооружений - не подлежит установлению;  </w:t>
            </w:r>
          </w:p>
          <w:p w14:paraId="6FF93200" w14:textId="61CEB08A" w:rsidR="000A7A9F" w:rsidRPr="000A7A9F" w:rsidRDefault="000A7A9F" w:rsidP="000A7A9F">
            <w:pPr>
              <w:pStyle w:val="31"/>
              <w:spacing w:before="0" w:line="240" w:lineRule="auto"/>
              <w:ind w:right="20"/>
              <w:jc w:val="both"/>
              <w:rPr>
                <w:color w:val="auto"/>
                <w:sz w:val="20"/>
                <w:szCs w:val="20"/>
                <w:lang w:bidi="ru-RU"/>
              </w:rPr>
            </w:pPr>
            <w:r w:rsidRPr="000A7A9F">
              <w:rPr>
                <w:color w:val="auto"/>
                <w:sz w:val="20"/>
                <w:szCs w:val="20"/>
                <w:lang w:bidi="ru-RU"/>
              </w:rPr>
              <w:t>максимальный процент застройки в границах</w:t>
            </w:r>
          </w:p>
          <w:p w14:paraId="0623DF09" w14:textId="460022EF" w:rsidR="000A7A9F" w:rsidRPr="000A7A9F" w:rsidRDefault="000A7A9F" w:rsidP="000A7A9F">
            <w:pPr>
              <w:pStyle w:val="31"/>
              <w:spacing w:before="0" w:line="240" w:lineRule="auto"/>
              <w:ind w:right="20"/>
              <w:jc w:val="both"/>
              <w:rPr>
                <w:color w:val="auto"/>
                <w:sz w:val="20"/>
                <w:szCs w:val="20"/>
                <w:lang w:bidi="ru-RU"/>
              </w:rPr>
            </w:pPr>
            <w:r w:rsidRPr="000A7A9F">
              <w:rPr>
                <w:color w:val="auto"/>
                <w:sz w:val="20"/>
                <w:szCs w:val="20"/>
                <w:lang w:bidi="ru-RU"/>
              </w:rPr>
              <w:t>земельного участка - не подлежит установлению</w:t>
            </w:r>
          </w:p>
        </w:tc>
      </w:tr>
    </w:tbl>
    <w:p w14:paraId="16B1815A" w14:textId="4578AF5C" w:rsidR="000D6017" w:rsidRPr="000D6017" w:rsidRDefault="000A7A9F" w:rsidP="000A7A9F">
      <w:pPr>
        <w:pStyle w:val="31"/>
        <w:spacing w:line="240" w:lineRule="auto"/>
        <w:ind w:left="20" w:right="20" w:firstLine="560"/>
        <w:jc w:val="both"/>
        <w:rPr>
          <w:color w:val="auto"/>
        </w:rPr>
      </w:pPr>
      <w:r w:rsidRPr="000A7A9F">
        <w:rPr>
          <w:color w:val="auto"/>
        </w:rPr>
        <w:t>Правила землепользования и застройки городского поселения «Забайкальское» утверждены решением Совета городского поселения «Забайкальское» от 24.08.2018 года № 121 (с внесенными изменениями от 23.04.2024 г. № 119).</w:t>
      </w:r>
    </w:p>
    <w:p w14:paraId="200401D4" w14:textId="77777777" w:rsidR="000A7A9F" w:rsidRDefault="000A7A9F" w:rsidP="00AC4804">
      <w:pPr>
        <w:widowControl/>
        <w:suppressAutoHyphens/>
        <w:spacing w:before="120" w:after="120"/>
        <w:ind w:right="28" w:firstLine="709"/>
        <w:jc w:val="both"/>
        <w:rPr>
          <w:rFonts w:ascii="Times New Roman" w:eastAsia="Times New Roman" w:hAnsi="Times New Roman" w:cs="Times New Roman"/>
          <w:lang w:bidi="ar-SA"/>
        </w:rPr>
      </w:pPr>
    </w:p>
    <w:p w14:paraId="702638D3" w14:textId="77777777" w:rsidR="000A7A9F" w:rsidRDefault="000A7A9F" w:rsidP="00AC4804">
      <w:pPr>
        <w:widowControl/>
        <w:suppressAutoHyphens/>
        <w:spacing w:before="120" w:after="120"/>
        <w:ind w:right="28" w:firstLine="709"/>
        <w:jc w:val="both"/>
        <w:rPr>
          <w:rFonts w:ascii="Times New Roman" w:eastAsia="Times New Roman" w:hAnsi="Times New Roman" w:cs="Times New Roman"/>
          <w:lang w:bidi="ar-SA"/>
        </w:rPr>
      </w:pPr>
    </w:p>
    <w:p w14:paraId="09CFF720" w14:textId="54C6F808" w:rsidR="000871B1" w:rsidRPr="00AC4804" w:rsidRDefault="004479DB" w:rsidP="00AC4804">
      <w:pPr>
        <w:widowControl/>
        <w:suppressAutoHyphens/>
        <w:spacing w:before="120" w:after="120"/>
        <w:ind w:right="28" w:firstLine="709"/>
        <w:jc w:val="both"/>
        <w:rPr>
          <w:rFonts w:ascii="Times New Roman" w:eastAsia="Times New Roman" w:hAnsi="Times New Roman" w:cs="Times New Roman"/>
          <w:b/>
          <w:lang w:bidi="ar-SA"/>
        </w:rPr>
      </w:pPr>
      <w:r w:rsidRPr="00AC4804">
        <w:rPr>
          <w:rFonts w:ascii="Times New Roman" w:eastAsia="Times New Roman" w:hAnsi="Times New Roman" w:cs="Times New Roman"/>
          <w:lang w:bidi="ar-SA"/>
        </w:rPr>
        <w:lastRenderedPageBreak/>
        <w:t>8</w:t>
      </w:r>
      <w:r w:rsidR="000871B1" w:rsidRPr="00AC4804">
        <w:rPr>
          <w:rFonts w:ascii="Times New Roman" w:eastAsia="Times New Roman" w:hAnsi="Times New Roman" w:cs="Times New Roman"/>
          <w:lang w:bidi="ar-SA"/>
        </w:rPr>
        <w:t>.</w:t>
      </w:r>
      <w:r w:rsidR="000871B1" w:rsidRPr="00AC4804">
        <w:rPr>
          <w:rFonts w:ascii="Times New Roman" w:eastAsia="Times New Roman" w:hAnsi="Times New Roman" w:cs="Times New Roman"/>
          <w:b/>
          <w:lang w:val="en-US" w:bidi="ar-SA"/>
        </w:rPr>
        <w:t> </w:t>
      </w:r>
      <w:r w:rsidR="000871B1" w:rsidRPr="00AC4804">
        <w:rPr>
          <w:rFonts w:ascii="Times New Roman" w:eastAsia="Times New Roman" w:hAnsi="Times New Roman" w:cs="Times New Roman"/>
          <w:b/>
          <w:lang w:bidi="ar-SA"/>
        </w:rPr>
        <w:t>Начальная цена предмета торгов</w:t>
      </w:r>
      <w:r w:rsidR="00016CD6" w:rsidRPr="00AC4804">
        <w:rPr>
          <w:rFonts w:ascii="Times New Roman" w:eastAsia="Times New Roman" w:hAnsi="Times New Roman" w:cs="Times New Roman"/>
          <w:b/>
          <w:lang w:bidi="ar-SA"/>
        </w:rPr>
        <w:t xml:space="preserve"> </w:t>
      </w:r>
      <w:r w:rsidR="002F3B92" w:rsidRPr="00AC4804">
        <w:rPr>
          <w:rFonts w:ascii="Times New Roman" w:eastAsia="Times New Roman" w:hAnsi="Times New Roman" w:cs="Times New Roman"/>
          <w:b/>
          <w:lang w:bidi="ar-SA"/>
        </w:rPr>
        <w:t>–</w:t>
      </w:r>
      <w:r w:rsidR="00016CD6" w:rsidRPr="00AC4804">
        <w:rPr>
          <w:rFonts w:ascii="Times New Roman" w:eastAsia="Times New Roman" w:hAnsi="Times New Roman" w:cs="Times New Roman"/>
          <w:b/>
          <w:lang w:bidi="ar-SA"/>
        </w:rPr>
        <w:t xml:space="preserve"> </w:t>
      </w:r>
      <w:r w:rsidR="002F3B92" w:rsidRPr="00AC4804">
        <w:rPr>
          <w:rFonts w:ascii="Times New Roman" w:eastAsia="Times New Roman" w:hAnsi="Times New Roman" w:cs="Times New Roman"/>
          <w:b/>
          <w:lang w:bidi="ar-SA"/>
        </w:rPr>
        <w:t xml:space="preserve">размер </w:t>
      </w:r>
      <w:r w:rsidR="00016CD6" w:rsidRPr="00AC4804">
        <w:rPr>
          <w:rFonts w:ascii="Times New Roman" w:eastAsia="Times New Roman" w:hAnsi="Times New Roman" w:cs="Times New Roman"/>
          <w:b/>
          <w:lang w:bidi="ar-SA"/>
        </w:rPr>
        <w:t>ежегодн</w:t>
      </w:r>
      <w:r w:rsidR="002F3B92" w:rsidRPr="00AC4804">
        <w:rPr>
          <w:rFonts w:ascii="Times New Roman" w:eastAsia="Times New Roman" w:hAnsi="Times New Roman" w:cs="Times New Roman"/>
          <w:b/>
          <w:lang w:bidi="ar-SA"/>
        </w:rPr>
        <w:t xml:space="preserve">ой </w:t>
      </w:r>
      <w:r w:rsidR="00016CD6" w:rsidRPr="00AC4804">
        <w:rPr>
          <w:rFonts w:ascii="Times New Roman" w:eastAsia="Times New Roman" w:hAnsi="Times New Roman" w:cs="Times New Roman"/>
          <w:b/>
          <w:lang w:bidi="ar-SA"/>
        </w:rPr>
        <w:t>арендн</w:t>
      </w:r>
      <w:r w:rsidR="002F3B92" w:rsidRPr="00AC4804">
        <w:rPr>
          <w:rFonts w:ascii="Times New Roman" w:eastAsia="Times New Roman" w:hAnsi="Times New Roman" w:cs="Times New Roman"/>
          <w:b/>
          <w:lang w:bidi="ar-SA"/>
        </w:rPr>
        <w:t>ой</w:t>
      </w:r>
      <w:r w:rsidR="00016CD6" w:rsidRPr="00AC4804">
        <w:rPr>
          <w:rFonts w:ascii="Times New Roman" w:eastAsia="Times New Roman" w:hAnsi="Times New Roman" w:cs="Times New Roman"/>
          <w:b/>
          <w:lang w:bidi="ar-SA"/>
        </w:rPr>
        <w:t xml:space="preserve"> плат</w:t>
      </w:r>
      <w:r w:rsidR="002F3B92" w:rsidRPr="00AC4804">
        <w:rPr>
          <w:rFonts w:ascii="Times New Roman" w:eastAsia="Times New Roman" w:hAnsi="Times New Roman" w:cs="Times New Roman"/>
          <w:b/>
          <w:lang w:bidi="ar-SA"/>
        </w:rPr>
        <w:t>ы</w:t>
      </w:r>
      <w:r w:rsidR="000871B1" w:rsidRPr="00AC4804">
        <w:rPr>
          <w:rFonts w:ascii="Times New Roman" w:eastAsia="Times New Roman" w:hAnsi="Times New Roman" w:cs="Times New Roman"/>
          <w:b/>
          <w:lang w:bidi="ar-SA"/>
        </w:rPr>
        <w:t>, «шаг аукциона», размер задатка для участия в аукционе: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3244"/>
        <w:gridCol w:w="2166"/>
        <w:gridCol w:w="1412"/>
        <w:gridCol w:w="1743"/>
      </w:tblGrid>
      <w:tr w:rsidR="000871B1" w:rsidRPr="00AC4804" w14:paraId="08846D7D" w14:textId="77777777" w:rsidTr="00926C7B">
        <w:tc>
          <w:tcPr>
            <w:tcW w:w="808" w:type="dxa"/>
            <w:vAlign w:val="center"/>
          </w:tcPr>
          <w:p w14:paraId="0A484438"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 лота</w:t>
            </w:r>
          </w:p>
        </w:tc>
        <w:tc>
          <w:tcPr>
            <w:tcW w:w="3575" w:type="dxa"/>
            <w:vAlign w:val="center"/>
          </w:tcPr>
          <w:p w14:paraId="116DD7A9"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Местоположение;</w:t>
            </w:r>
          </w:p>
          <w:p w14:paraId="3DF73487"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кадастровый номер</w:t>
            </w:r>
          </w:p>
          <w:p w14:paraId="4FA6F97B"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земельного участка</w:t>
            </w:r>
          </w:p>
        </w:tc>
        <w:tc>
          <w:tcPr>
            <w:tcW w:w="2415" w:type="dxa"/>
            <w:vAlign w:val="center"/>
          </w:tcPr>
          <w:p w14:paraId="53BDC6BD" w14:textId="20384FF8" w:rsidR="000871B1" w:rsidRPr="00AC4804" w:rsidRDefault="000871B1" w:rsidP="00AC4804">
            <w:pPr>
              <w:widowControl/>
              <w:autoSpaceDE w:val="0"/>
              <w:autoSpaceDN w:val="0"/>
              <w:adjustRightInd w:val="0"/>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Начальная цена предмета торгов, руб.</w:t>
            </w:r>
          </w:p>
        </w:tc>
        <w:tc>
          <w:tcPr>
            <w:tcW w:w="1439" w:type="dxa"/>
            <w:vAlign w:val="center"/>
          </w:tcPr>
          <w:p w14:paraId="327E1F72" w14:textId="77777777" w:rsidR="000871B1" w:rsidRPr="00AC4804" w:rsidRDefault="000871B1" w:rsidP="00AC4804">
            <w:pPr>
              <w:widowControl/>
              <w:suppressAutoHyphens/>
              <w:ind w:right="28"/>
              <w:jc w:val="center"/>
              <w:rPr>
                <w:rFonts w:ascii="Times New Roman" w:eastAsia="Times New Roman" w:hAnsi="Times New Roman" w:cs="Times New Roman"/>
                <w:lang w:val="en-US" w:bidi="ar-SA"/>
              </w:rPr>
            </w:pPr>
            <w:r w:rsidRPr="00AC4804">
              <w:rPr>
                <w:rFonts w:ascii="Times New Roman" w:eastAsia="Times New Roman" w:hAnsi="Times New Roman" w:cs="Times New Roman"/>
                <w:lang w:bidi="ar-SA"/>
              </w:rPr>
              <w:t xml:space="preserve">«Шаг аукциона» 3%, </w:t>
            </w:r>
          </w:p>
          <w:p w14:paraId="2B8929A3"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руб.</w:t>
            </w:r>
          </w:p>
        </w:tc>
        <w:tc>
          <w:tcPr>
            <w:tcW w:w="1881" w:type="dxa"/>
            <w:vAlign w:val="center"/>
          </w:tcPr>
          <w:p w14:paraId="480F2828"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Размер задатка (20%) для участия в аукционе, руб.</w:t>
            </w:r>
          </w:p>
        </w:tc>
      </w:tr>
      <w:tr w:rsidR="000871B1" w:rsidRPr="00AC4804" w14:paraId="27961717" w14:textId="77777777" w:rsidTr="00926C7B">
        <w:tc>
          <w:tcPr>
            <w:tcW w:w="808" w:type="dxa"/>
          </w:tcPr>
          <w:p w14:paraId="5B68F78D" w14:textId="77777777" w:rsidR="000871B1" w:rsidRPr="00AC4804"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1</w:t>
            </w:r>
          </w:p>
        </w:tc>
        <w:tc>
          <w:tcPr>
            <w:tcW w:w="3575" w:type="dxa"/>
            <w:tcBorders>
              <w:top w:val="single" w:sz="4" w:space="0" w:color="auto"/>
              <w:left w:val="single" w:sz="4" w:space="0" w:color="auto"/>
              <w:bottom w:val="single" w:sz="4" w:space="0" w:color="auto"/>
              <w:right w:val="single" w:sz="4" w:space="0" w:color="auto"/>
            </w:tcBorders>
          </w:tcPr>
          <w:p w14:paraId="50C4B821" w14:textId="77777777" w:rsidR="00537B6C"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Забайка</w:t>
            </w:r>
            <w:r w:rsidR="009965D3" w:rsidRPr="00AC4804">
              <w:rPr>
                <w:rFonts w:ascii="Times New Roman" w:eastAsia="Times New Roman" w:hAnsi="Times New Roman" w:cs="Times New Roman"/>
                <w:lang w:bidi="ar-SA"/>
              </w:rPr>
              <w:t xml:space="preserve">льский край, Забайкальский </w:t>
            </w:r>
            <w:r w:rsidR="004241F9" w:rsidRPr="00AC4804">
              <w:rPr>
                <w:rFonts w:ascii="Times New Roman" w:eastAsia="Times New Roman" w:hAnsi="Times New Roman" w:cs="Times New Roman"/>
                <w:lang w:bidi="ar-SA"/>
              </w:rPr>
              <w:t>район,</w:t>
            </w:r>
          </w:p>
          <w:p w14:paraId="64EDBD54" w14:textId="3A6E0BE1" w:rsidR="000871B1" w:rsidRPr="00AC4804" w:rsidRDefault="00537B6C" w:rsidP="00AC4804">
            <w:pPr>
              <w:widowControl/>
              <w:ind w:right="28"/>
              <w:jc w:val="center"/>
              <w:rPr>
                <w:rFonts w:ascii="Times New Roman" w:eastAsia="Times New Roman" w:hAnsi="Times New Roman" w:cs="Times New Roman"/>
                <w:lang w:bidi="ar-SA"/>
              </w:rPr>
            </w:pPr>
            <w:r>
              <w:rPr>
                <w:rFonts w:ascii="Times New Roman" w:eastAsia="Times New Roman" w:hAnsi="Times New Roman" w:cs="Times New Roman"/>
                <w:lang w:bidi="ar-SA"/>
              </w:rPr>
              <w:t>пгт. Забайкальск</w:t>
            </w:r>
            <w:r w:rsidR="004241F9" w:rsidRPr="00AC4804">
              <w:rPr>
                <w:rFonts w:ascii="Times New Roman" w:eastAsia="Times New Roman" w:hAnsi="Times New Roman" w:cs="Times New Roman"/>
                <w:lang w:bidi="ar-SA"/>
              </w:rPr>
              <w:t xml:space="preserve">  </w:t>
            </w:r>
            <w:r w:rsidR="00C53C8B" w:rsidRPr="00AC4804">
              <w:rPr>
                <w:rFonts w:ascii="Times New Roman" w:eastAsia="Times New Roman" w:hAnsi="Times New Roman" w:cs="Times New Roman"/>
                <w:lang w:bidi="ar-SA"/>
              </w:rPr>
              <w:t xml:space="preserve">                      </w:t>
            </w:r>
          </w:p>
          <w:p w14:paraId="0F8528F1" w14:textId="2777D007" w:rsidR="000871B1" w:rsidRPr="00AC4804"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 xml:space="preserve">  с </w:t>
            </w:r>
            <w:r w:rsidR="00C53C8B" w:rsidRPr="00AC4804">
              <w:rPr>
                <w:rFonts w:ascii="Times New Roman" w:eastAsia="Times New Roman" w:hAnsi="Times New Roman" w:cs="Times New Roman"/>
                <w:lang w:bidi="ar-SA"/>
              </w:rPr>
              <w:t>кадастровым номером</w:t>
            </w:r>
            <w:r w:rsidRPr="00AC4804">
              <w:rPr>
                <w:rFonts w:ascii="Times New Roman" w:eastAsia="Times New Roman" w:hAnsi="Times New Roman" w:cs="Times New Roman"/>
                <w:lang w:bidi="ar-SA"/>
              </w:rPr>
              <w:t xml:space="preserve"> 75:06:</w:t>
            </w:r>
            <w:r w:rsidR="00AB00E8">
              <w:rPr>
                <w:rFonts w:ascii="Times New Roman" w:eastAsia="Times New Roman" w:hAnsi="Times New Roman" w:cs="Times New Roman"/>
                <w:lang w:bidi="ar-SA"/>
              </w:rPr>
              <w:t>0</w:t>
            </w:r>
            <w:r w:rsidR="00537B6C">
              <w:rPr>
                <w:rFonts w:ascii="Times New Roman" w:eastAsia="Times New Roman" w:hAnsi="Times New Roman" w:cs="Times New Roman"/>
                <w:lang w:bidi="ar-SA"/>
              </w:rPr>
              <w:t>80370</w:t>
            </w:r>
            <w:r w:rsidR="00D93545" w:rsidRPr="00AC4804">
              <w:rPr>
                <w:rFonts w:ascii="Times New Roman" w:eastAsia="Times New Roman" w:hAnsi="Times New Roman" w:cs="Times New Roman"/>
                <w:lang w:bidi="ar-SA"/>
              </w:rPr>
              <w:t>:</w:t>
            </w:r>
            <w:r w:rsidR="00537B6C">
              <w:rPr>
                <w:rFonts w:ascii="Times New Roman" w:eastAsia="Times New Roman" w:hAnsi="Times New Roman" w:cs="Times New Roman"/>
                <w:lang w:bidi="ar-SA"/>
              </w:rPr>
              <w:t>209</w:t>
            </w:r>
            <w:r w:rsidRPr="00AC4804">
              <w:rPr>
                <w:rFonts w:ascii="Times New Roman" w:eastAsia="Times New Roman" w:hAnsi="Times New Roman" w:cs="Times New Roman"/>
                <w:lang w:bidi="ar-SA"/>
              </w:rPr>
              <w:t xml:space="preserve">, </w:t>
            </w:r>
          </w:p>
          <w:p w14:paraId="02806ED6" w14:textId="51851630" w:rsidR="000871B1" w:rsidRPr="00AC4804" w:rsidRDefault="000871B1" w:rsidP="00E91E68">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 xml:space="preserve">площадью </w:t>
            </w:r>
            <w:r w:rsidR="00537B6C">
              <w:rPr>
                <w:rFonts w:ascii="Times New Roman" w:eastAsia="Times New Roman" w:hAnsi="Times New Roman" w:cs="Times New Roman"/>
                <w:lang w:bidi="ar-SA"/>
              </w:rPr>
              <w:t>2378</w:t>
            </w:r>
            <w:r w:rsidRPr="00AC4804">
              <w:rPr>
                <w:rFonts w:ascii="Times New Roman" w:eastAsia="Times New Roman" w:hAnsi="Times New Roman" w:cs="Times New Roman"/>
                <w:lang w:bidi="ar-SA"/>
              </w:rPr>
              <w:t xml:space="preserve"> кв. метров</w:t>
            </w:r>
          </w:p>
        </w:tc>
        <w:tc>
          <w:tcPr>
            <w:tcW w:w="2415" w:type="dxa"/>
            <w:tcBorders>
              <w:top w:val="single" w:sz="4" w:space="0" w:color="auto"/>
              <w:left w:val="single" w:sz="4" w:space="0" w:color="auto"/>
              <w:bottom w:val="single" w:sz="4" w:space="0" w:color="auto"/>
              <w:right w:val="single" w:sz="4" w:space="0" w:color="auto"/>
            </w:tcBorders>
            <w:vAlign w:val="center"/>
          </w:tcPr>
          <w:p w14:paraId="1428AD95" w14:textId="3EE6DF65" w:rsidR="002F3B92" w:rsidRPr="00AC4804" w:rsidRDefault="000A7A9F" w:rsidP="00AD048B">
            <w:pPr>
              <w:widowControl/>
              <w:suppressAutoHyphens/>
              <w:ind w:right="28"/>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18 613,6</w:t>
            </w:r>
            <w:r w:rsidR="00AD048B">
              <w:rPr>
                <w:rFonts w:ascii="Times New Roman" w:eastAsia="Times New Roman" w:hAnsi="Times New Roman" w:cs="Times New Roman"/>
                <w:color w:val="auto"/>
                <w:lang w:bidi="ar-SA"/>
              </w:rPr>
              <w:t>8</w:t>
            </w:r>
          </w:p>
        </w:tc>
        <w:tc>
          <w:tcPr>
            <w:tcW w:w="1439" w:type="dxa"/>
            <w:tcBorders>
              <w:top w:val="single" w:sz="4" w:space="0" w:color="auto"/>
              <w:left w:val="single" w:sz="4" w:space="0" w:color="auto"/>
              <w:bottom w:val="single" w:sz="4" w:space="0" w:color="auto"/>
              <w:right w:val="single" w:sz="4" w:space="0" w:color="auto"/>
            </w:tcBorders>
            <w:vAlign w:val="center"/>
          </w:tcPr>
          <w:p w14:paraId="7797FC8D" w14:textId="50876AEC" w:rsidR="000871B1" w:rsidRPr="00AC4804" w:rsidRDefault="007B706C" w:rsidP="00AC4804">
            <w:pPr>
              <w:widowControl/>
              <w:suppressAutoHyphens/>
              <w:ind w:right="28"/>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558,41</w:t>
            </w:r>
          </w:p>
        </w:tc>
        <w:tc>
          <w:tcPr>
            <w:tcW w:w="1881" w:type="dxa"/>
            <w:tcBorders>
              <w:top w:val="single" w:sz="4" w:space="0" w:color="auto"/>
              <w:left w:val="single" w:sz="4" w:space="0" w:color="auto"/>
              <w:bottom w:val="single" w:sz="4" w:space="0" w:color="auto"/>
              <w:right w:val="single" w:sz="4" w:space="0" w:color="auto"/>
            </w:tcBorders>
            <w:vAlign w:val="center"/>
          </w:tcPr>
          <w:p w14:paraId="1CC0B2BF" w14:textId="0173FAC6" w:rsidR="000871B1" w:rsidRPr="00AC4804" w:rsidRDefault="007B706C" w:rsidP="00C526BF">
            <w:pPr>
              <w:widowControl/>
              <w:suppressAutoHyphens/>
              <w:ind w:right="28"/>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3722,74</w:t>
            </w:r>
          </w:p>
        </w:tc>
      </w:tr>
    </w:tbl>
    <w:p w14:paraId="35960A9D" w14:textId="01A72E87" w:rsidR="004241F9" w:rsidRPr="00AC4804" w:rsidRDefault="004241F9" w:rsidP="001B32FE">
      <w:pPr>
        <w:pStyle w:val="22"/>
        <w:shd w:val="clear" w:color="auto" w:fill="auto"/>
        <w:spacing w:line="240" w:lineRule="auto"/>
        <w:contextualSpacing/>
        <w:rPr>
          <w:sz w:val="24"/>
          <w:szCs w:val="24"/>
        </w:rPr>
      </w:pPr>
    </w:p>
    <w:p w14:paraId="1FD2AB14" w14:textId="0BDE6162" w:rsidR="00413DBC" w:rsidRPr="00AC4804" w:rsidRDefault="00413DBC" w:rsidP="00AC4804">
      <w:pPr>
        <w:pStyle w:val="22"/>
        <w:shd w:val="clear" w:color="auto" w:fill="auto"/>
        <w:spacing w:line="240" w:lineRule="auto"/>
        <w:contextualSpacing/>
        <w:jc w:val="center"/>
        <w:rPr>
          <w:sz w:val="24"/>
          <w:szCs w:val="24"/>
        </w:rPr>
      </w:pPr>
      <w:r w:rsidRPr="00AC4804">
        <w:rPr>
          <w:sz w:val="24"/>
          <w:szCs w:val="24"/>
        </w:rPr>
        <w:t xml:space="preserve">III. Условия участия в аукционе </w:t>
      </w:r>
    </w:p>
    <w:p w14:paraId="6FF9EEBC" w14:textId="3F7B8E7B" w:rsidR="00413DBC" w:rsidRPr="00AC4804" w:rsidRDefault="00413DBC" w:rsidP="00AC4804">
      <w:pPr>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Требования, предъявляемые к претендентам на участие в аукционе</w:t>
      </w:r>
      <w:bookmarkStart w:id="4" w:name="_GoBack"/>
      <w:bookmarkEnd w:id="4"/>
    </w:p>
    <w:p w14:paraId="0215D10A" w14:textId="77777777" w:rsidR="004D0E46" w:rsidRPr="00AC4804" w:rsidRDefault="004D0E46" w:rsidP="00AC4804">
      <w:pPr>
        <w:contextualSpacing/>
        <w:jc w:val="center"/>
        <w:rPr>
          <w:rFonts w:ascii="Times New Roman" w:eastAsia="Times New Roman" w:hAnsi="Times New Roman" w:cs="Times New Roman"/>
          <w:b/>
          <w:bCs/>
          <w:color w:val="auto"/>
        </w:rPr>
      </w:pPr>
    </w:p>
    <w:p w14:paraId="7E2E16EE" w14:textId="26FC9FA8" w:rsidR="0096431F" w:rsidRPr="00AC4804" w:rsidRDefault="0096431F" w:rsidP="00AC4804">
      <w:pPr>
        <w:widowControl/>
        <w:suppressAutoHyphens/>
        <w:ind w:firstLine="58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Для обеспечения доступа к участию в электронном аукционе претендентам необходимо пройти процедуру регистрации на электронной площадке организатора http://www.rts-tender.ru. Дата и время регистрации осуществляется ежедневно, круглосуточно, но не позднее даты и времени окончания подачи заявки.</w:t>
      </w:r>
      <w:r w:rsidR="00250942" w:rsidRPr="00AC4804">
        <w:rPr>
          <w:rFonts w:ascii="Times New Roman" w:eastAsia="Times New Roman" w:hAnsi="Times New Roman" w:cs="Times New Roman"/>
          <w:color w:val="auto"/>
          <w:lang w:eastAsia="ar-SA" w:bidi="ar-SA"/>
        </w:rPr>
        <w:t xml:space="preserve"> Для регистрации на ЭП претенденту необходимо электронно-цифровая подпись (ЭЦП).</w:t>
      </w:r>
    </w:p>
    <w:p w14:paraId="4932B03B" w14:textId="77777777" w:rsidR="0096431F" w:rsidRPr="00AC4804" w:rsidRDefault="0096431F" w:rsidP="00AC4804">
      <w:pPr>
        <w:widowControl/>
        <w:suppressAutoHyphens/>
        <w:ind w:firstLine="58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Регистрация на электронной площадке осуществляется без взимания платы.</w:t>
      </w:r>
    </w:p>
    <w:p w14:paraId="75C0D7E2" w14:textId="2B4F29D7" w:rsidR="000848B1" w:rsidRPr="00AC4804" w:rsidRDefault="000848B1" w:rsidP="00AC4804">
      <w:pPr>
        <w:widowControl/>
        <w:suppressAutoHyphens/>
        <w:ind w:firstLine="58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Заявки и документы претендентов на участие в торгах принимаются в электронной форме посредством системы электронного документооборота на сайте ЭП (http://www.rts-tender.ru), через оператора ЭП, в соответствии с регламентом ЭП.</w:t>
      </w:r>
    </w:p>
    <w:p w14:paraId="6248A5A5" w14:textId="04F914DB" w:rsidR="00413DBC" w:rsidRPr="00AC4804" w:rsidRDefault="00413DBC"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Претендент на участие в аукционе вправе подать только одну заявку на участие в аукционе в отношении предмета аукциона</w:t>
      </w:r>
      <w:r w:rsidRPr="00AC4804">
        <w:rPr>
          <w:rFonts w:ascii="Times New Roman" w:eastAsia="Times New Roman" w:hAnsi="Times New Roman" w:cs="Times New Roman"/>
          <w:b/>
          <w:bCs/>
          <w:shd w:val="clear" w:color="auto" w:fill="FFFFFF"/>
        </w:rPr>
        <w:t>.</w:t>
      </w:r>
    </w:p>
    <w:p w14:paraId="180794D1" w14:textId="77777777" w:rsidR="00413DBC" w:rsidRPr="00AC4804" w:rsidRDefault="00413DBC"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К участию в аукционе допускаются претенденты, своевременно подавшие заявку на участие в аукционе, представившие надлежащим образом оформленные документы в соответствии с перечнем, установленным в настоящем извещении, и обеспечившие поступление на счет Организатора аукциона установленной суммы задатка в указанный срок.</w:t>
      </w:r>
    </w:p>
    <w:p w14:paraId="75E4E2A6" w14:textId="77777777" w:rsidR="00413DBC" w:rsidRPr="00AC4804" w:rsidRDefault="00413DBC"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Обязанность доказать свое право на участие в аукционе возлагается на заявителя.</w:t>
      </w:r>
    </w:p>
    <w:p w14:paraId="40B21EF9" w14:textId="77777777" w:rsidR="002A3395" w:rsidRPr="00AC4804" w:rsidRDefault="002A3395" w:rsidP="00AC4804">
      <w:pPr>
        <w:ind w:firstLine="580"/>
        <w:contextualSpacing/>
        <w:jc w:val="center"/>
        <w:rPr>
          <w:rFonts w:ascii="Times New Roman" w:eastAsia="Times New Roman" w:hAnsi="Times New Roman" w:cs="Times New Roman"/>
          <w:b/>
          <w:color w:val="auto"/>
        </w:rPr>
      </w:pPr>
    </w:p>
    <w:p w14:paraId="0C5B16D1" w14:textId="30602925" w:rsidR="00413DBC" w:rsidRPr="00AC4804" w:rsidRDefault="00413DBC" w:rsidP="00AC4804">
      <w:pPr>
        <w:ind w:firstLine="580"/>
        <w:contextualSpacing/>
        <w:jc w:val="center"/>
        <w:rPr>
          <w:rFonts w:ascii="Times New Roman" w:eastAsia="Times New Roman" w:hAnsi="Times New Roman" w:cs="Times New Roman"/>
          <w:b/>
          <w:color w:val="auto"/>
        </w:rPr>
      </w:pPr>
      <w:r w:rsidRPr="00AC4804">
        <w:rPr>
          <w:rFonts w:ascii="Times New Roman" w:eastAsia="Times New Roman" w:hAnsi="Times New Roman" w:cs="Times New Roman"/>
          <w:b/>
          <w:color w:val="auto"/>
        </w:rPr>
        <w:t>Документы, подаваемые заявителями для участия в аукционе</w:t>
      </w:r>
    </w:p>
    <w:p w14:paraId="74173154" w14:textId="77777777" w:rsidR="006E6B2B" w:rsidRPr="00AC4804" w:rsidRDefault="006E6B2B" w:rsidP="00AC4804">
      <w:pPr>
        <w:ind w:firstLine="580"/>
        <w:contextualSpacing/>
        <w:jc w:val="center"/>
        <w:rPr>
          <w:rFonts w:ascii="Times New Roman" w:eastAsia="Times New Roman" w:hAnsi="Times New Roman" w:cs="Times New Roman"/>
          <w:b/>
          <w:color w:val="auto"/>
        </w:rPr>
      </w:pPr>
    </w:p>
    <w:p w14:paraId="281248A4" w14:textId="0CAFE206" w:rsidR="00D93545" w:rsidRPr="00AC4804" w:rsidRDefault="006E6B2B" w:rsidP="00AC4804">
      <w:pPr>
        <w:ind w:firstLine="567"/>
        <w:jc w:val="both"/>
        <w:rPr>
          <w:rFonts w:ascii="Times New Roman" w:hAnsi="Times New Roman"/>
        </w:rPr>
      </w:pPr>
      <w:r w:rsidRPr="00AC4804">
        <w:rPr>
          <w:rFonts w:ascii="Times New Roman" w:hAnsi="Times New Roman"/>
          <w:b/>
        </w:rPr>
        <w:t>Заявителем на участие в аукционе в электронной форме</w:t>
      </w:r>
      <w:r w:rsidRPr="00AC4804">
        <w:rPr>
          <w:rFonts w:ascii="Times New Roman" w:hAnsi="Times New Roman"/>
        </w:rPr>
        <w:t xml:space="preserve"> (далее – Заявитель) может быть любое юридическое лицо и индивидуальный предприниматель, отнесенные в соответствии с условиями, установленными Федеральный закон от 24.07.2007 N 209-ФЗ «О развитии малого и среднего предпринимательства в Российской Федерации», к малым предприятиям, в том числе к микропредприятиям, и средним предприятиям, сведения о которых внесены в единый реестр субъектов малого и среднего предпринимательства, а также организации, образующие инфраструктуру поддержки субъектов малого и среднего предпринимательства, претендующее на заключение договора.</w:t>
      </w:r>
    </w:p>
    <w:p w14:paraId="64EAF4F3"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Заявка на участие в аукционе в электронной форме. Одно лицо имеет право подать только одну заявку.</w:t>
      </w:r>
    </w:p>
    <w:p w14:paraId="24C40BC9"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При приеме заявок от претендентов ЭП обеспечивает регистрацию заявок и прилагаемых к ним документов в журнале приема заявок. Каждой заявке присваивается номер и в течение одного часа направляет в Личный кабинет Претендента уведомление о регистрации заявки. </w:t>
      </w:r>
    </w:p>
    <w:p w14:paraId="1004DB04"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Заявки подаются и принимаются одновременно с полным комплектом требуемых для участия в аукционе документов, оформленных надлежащим образом. </w:t>
      </w:r>
    </w:p>
    <w:p w14:paraId="2552D663"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Одновременно с заявкой претенденты представляют следующие документы: </w:t>
      </w:r>
    </w:p>
    <w:p w14:paraId="2C7954D5" w14:textId="77777777" w:rsidR="006278FE" w:rsidRPr="00AC4804" w:rsidRDefault="006278FE" w:rsidP="00AC4804">
      <w:pPr>
        <w:widowControl/>
        <w:suppressAutoHyphens/>
        <w:ind w:firstLine="709"/>
        <w:jc w:val="both"/>
        <w:rPr>
          <w:rFonts w:ascii="Times New Roman" w:eastAsia="Times New Roman" w:hAnsi="Times New Roman" w:cs="Times New Roman"/>
          <w:color w:val="auto"/>
          <w:u w:val="single"/>
          <w:lang w:eastAsia="ar-SA" w:bidi="ar-SA"/>
        </w:rPr>
      </w:pPr>
      <w:r w:rsidRPr="00AC4804">
        <w:rPr>
          <w:rFonts w:ascii="Times New Roman" w:eastAsia="Times New Roman" w:hAnsi="Times New Roman" w:cs="Times New Roman"/>
          <w:color w:val="auto"/>
          <w:u w:val="single"/>
          <w:lang w:eastAsia="ar-SA" w:bidi="ar-SA"/>
        </w:rPr>
        <w:t>Юридические лица:</w:t>
      </w:r>
    </w:p>
    <w:p w14:paraId="45B84852" w14:textId="56EDE302"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копии учредительных документов;</w:t>
      </w:r>
    </w:p>
    <w:p w14:paraId="49BB3C91" w14:textId="485E9B03"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lastRenderedPageBreak/>
        <w:t>–</w:t>
      </w:r>
      <w:r w:rsidR="006278FE" w:rsidRPr="00AC4804">
        <w:rPr>
          <w:rFonts w:ascii="Times New Roman" w:eastAsia="Times New Roman" w:hAnsi="Times New Roman" w:cs="Times New Roman"/>
          <w:color w:val="auto"/>
          <w:lang w:eastAsia="ar-SA" w:bidi="ar-SA"/>
        </w:rPr>
        <w:t xml:space="preserve"> документ, подтверждающий полномочия лица на осуществление действий от имени заявителя </w:t>
      </w: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7D8EA742" w14:textId="26254DFB" w:rsidR="006278FE" w:rsidRPr="00AC4804" w:rsidRDefault="002F3B92"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u w:val="single"/>
          <w:lang w:eastAsia="ar-SA" w:bidi="ar-SA"/>
        </w:rPr>
        <w:t>Индивидуальные предприниматели</w:t>
      </w:r>
      <w:r w:rsidR="006278FE" w:rsidRPr="00AC4804">
        <w:rPr>
          <w:rFonts w:ascii="Times New Roman" w:eastAsia="Times New Roman" w:hAnsi="Times New Roman" w:cs="Times New Roman"/>
          <w:color w:val="auto"/>
          <w:u w:val="single"/>
          <w:lang w:eastAsia="ar-SA" w:bidi="ar-SA"/>
        </w:rPr>
        <w:t xml:space="preserve"> </w:t>
      </w:r>
      <w:r w:rsidR="006278FE" w:rsidRPr="00AC4804">
        <w:rPr>
          <w:rFonts w:ascii="Times New Roman" w:eastAsia="Times New Roman" w:hAnsi="Times New Roman" w:cs="Times New Roman"/>
          <w:color w:val="auto"/>
          <w:lang w:eastAsia="ar-SA" w:bidi="ar-SA"/>
        </w:rPr>
        <w:t>предъявляют:</w:t>
      </w:r>
    </w:p>
    <w:p w14:paraId="64B384FD" w14:textId="48A01128"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документ, удостоверяющий личность, или представляют копии всех его листов.</w:t>
      </w:r>
    </w:p>
    <w:p w14:paraId="5601BB0C" w14:textId="1D29EB9A"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14:paraId="4ECB0D96" w14:textId="77777777" w:rsidR="00A6123D" w:rsidRDefault="00E222E9" w:rsidP="00A6123D">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r w:rsidR="00A6123D" w:rsidRPr="00A6123D">
        <w:rPr>
          <w:rFonts w:ascii="Times New Roman" w:eastAsia="Times New Roman" w:hAnsi="Times New Roman" w:cs="Times New Roman"/>
          <w:color w:val="auto"/>
          <w:lang w:eastAsia="ar-SA" w:bidi="ar-SA"/>
        </w:rPr>
        <w:t xml:space="preserve"> </w:t>
      </w:r>
    </w:p>
    <w:p w14:paraId="64472C3D" w14:textId="522ADBBE" w:rsidR="00A6123D" w:rsidRDefault="00A6123D" w:rsidP="00A6123D">
      <w:pPr>
        <w:widowControl/>
        <w:suppressAutoHyphens/>
        <w:ind w:firstLine="709"/>
        <w:jc w:val="both"/>
        <w:rPr>
          <w:rFonts w:ascii="Times New Roman" w:eastAsia="Times New Roman" w:hAnsi="Times New Roman" w:cs="Times New Roman"/>
          <w:color w:val="0070C0"/>
          <w:lang w:eastAsia="ar-SA" w:bidi="ar-SA"/>
        </w:rPr>
      </w:pPr>
      <w:r w:rsidRPr="00A412E9">
        <w:rPr>
          <w:rFonts w:ascii="Times New Roman" w:eastAsia="Times New Roman" w:hAnsi="Times New Roman" w:cs="Times New Roman"/>
          <w:b/>
          <w:color w:val="auto"/>
          <w:lang w:eastAsia="ar-SA" w:bidi="ar-SA"/>
        </w:rPr>
        <w:t xml:space="preserve">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w:t>
      </w:r>
      <w:r w:rsidRPr="00A412E9">
        <w:rPr>
          <w:rFonts w:ascii="Times New Roman" w:eastAsia="Times New Roman" w:hAnsi="Times New Roman" w:cs="Times New Roman"/>
          <w:b/>
          <w:color w:val="FF0000"/>
          <w:lang w:eastAsia="ar-SA" w:bidi="ar-SA"/>
        </w:rPr>
        <w:t>заявители декларируют</w:t>
      </w:r>
      <w:r w:rsidRPr="00A412E9">
        <w:rPr>
          <w:rFonts w:ascii="Times New Roman" w:eastAsia="Times New Roman" w:hAnsi="Times New Roman" w:cs="Times New Roman"/>
          <w:color w:val="FF0000"/>
          <w:lang w:eastAsia="ar-SA" w:bidi="ar-SA"/>
        </w:rPr>
        <w:t xml:space="preserve"> </w:t>
      </w:r>
      <w:r w:rsidRPr="00E10D4F">
        <w:rPr>
          <w:rFonts w:ascii="Times New Roman" w:eastAsia="Times New Roman" w:hAnsi="Times New Roman" w:cs="Times New Roman"/>
          <w:color w:val="0070C0"/>
          <w:lang w:eastAsia="ar-SA" w:bidi="ar-SA"/>
        </w:rPr>
        <w:t>свою принадлежность к субъектам малого и среднего предпринимательства путем предоставления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14:paraId="513CFB30" w14:textId="0946F46E" w:rsidR="0096124A" w:rsidRPr="0096124A" w:rsidRDefault="0096124A" w:rsidP="0096124A">
      <w:pPr>
        <w:widowControl/>
        <w:suppressAutoHyphens/>
        <w:ind w:firstLine="709"/>
        <w:jc w:val="both"/>
        <w:rPr>
          <w:rFonts w:ascii="Times New Roman" w:eastAsia="Times New Roman" w:hAnsi="Times New Roman" w:cs="Times New Roman"/>
          <w:color w:val="auto"/>
          <w:lang w:eastAsia="ar-SA" w:bidi="ar-SA"/>
        </w:rPr>
      </w:pPr>
      <w:r w:rsidRPr="0096124A">
        <w:rPr>
          <w:rFonts w:ascii="Times New Roman" w:eastAsia="Times New Roman" w:hAnsi="Times New Roman" w:cs="Times New Roman"/>
          <w:color w:val="auto"/>
          <w:lang w:eastAsia="ar-SA" w:bidi="ar-SA"/>
        </w:rPr>
        <w:t>- Свидетельство об индивидуальном предпринимател</w:t>
      </w:r>
      <w:r>
        <w:rPr>
          <w:rFonts w:ascii="Times New Roman" w:eastAsia="Times New Roman" w:hAnsi="Times New Roman" w:cs="Times New Roman"/>
          <w:color w:val="auto"/>
          <w:lang w:eastAsia="ar-SA" w:bidi="ar-SA"/>
        </w:rPr>
        <w:t>и</w:t>
      </w:r>
      <w:r w:rsidRPr="0096124A">
        <w:rPr>
          <w:rFonts w:ascii="Times New Roman" w:eastAsia="Times New Roman" w:hAnsi="Times New Roman" w:cs="Times New Roman"/>
          <w:color w:val="auto"/>
          <w:lang w:eastAsia="ar-SA" w:bidi="ar-SA"/>
        </w:rPr>
        <w:t>.</w:t>
      </w:r>
    </w:p>
    <w:p w14:paraId="60219B45" w14:textId="5ED50EFA" w:rsidR="006278FE" w:rsidRPr="00AC4804" w:rsidRDefault="006278FE" w:rsidP="00A6123D">
      <w:pPr>
        <w:widowControl/>
        <w:suppressAutoHyphens/>
        <w:ind w:firstLine="708"/>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14:paraId="044E96B0"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Документом, подтверждающим поступление задатка на счет, указанный в информационном сообщении, является выписка с этого счета. Порядок внесения задатка определяется регламентом работы электронной площадки www.rts-tender.ru. 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Задаток, прописанный в извещении, в размере двадцати процентов от начальной стоимости имущества, необходимо перечислить на расчетный счет ООО «РТС-тендер», указанный на официальном сайте: </w:t>
      </w:r>
      <w:hyperlink r:id="rId16" w:history="1">
        <w:r w:rsidRPr="00AC4804">
          <w:rPr>
            <w:rFonts w:ascii="Times New Roman" w:eastAsia="Times New Roman" w:hAnsi="Times New Roman" w:cs="Times New Roman"/>
            <w:color w:val="auto"/>
            <w:u w:val="single"/>
            <w:lang w:eastAsia="ar-SA" w:bidi="ar-SA"/>
          </w:rPr>
          <w:t>https://www.rts-tender.ru/</w:t>
        </w:r>
      </w:hyperlink>
      <w:r w:rsidRPr="00AC4804">
        <w:rPr>
          <w:rFonts w:ascii="Times New Roman" w:eastAsia="Times New Roman" w:hAnsi="Times New Roman" w:cs="Times New Roman"/>
          <w:color w:val="auto"/>
          <w:lang w:eastAsia="ar-SA" w:bidi="ar-SA"/>
        </w:rPr>
        <w:t>.</w:t>
      </w:r>
    </w:p>
    <w:p w14:paraId="772FCBA3" w14:textId="72D912E2" w:rsidR="005C5810" w:rsidRPr="00AC4804" w:rsidRDefault="005C5810" w:rsidP="00AC4804">
      <w:pPr>
        <w:ind w:firstLine="527"/>
        <w:contextualSpacing/>
        <w:jc w:val="center"/>
        <w:rPr>
          <w:rFonts w:ascii="Times New Roman" w:eastAsia="Times New Roman" w:hAnsi="Times New Roman" w:cs="Times New Roman"/>
          <w:b/>
          <w:bCs/>
          <w:color w:val="auto"/>
        </w:rPr>
      </w:pPr>
      <w:bookmarkStart w:id="5" w:name="bookmark4"/>
    </w:p>
    <w:p w14:paraId="4E07F40D" w14:textId="526BCC98" w:rsidR="00413DBC" w:rsidRPr="00AC4804" w:rsidRDefault="00413DBC" w:rsidP="00AC4804">
      <w:pPr>
        <w:ind w:firstLine="527"/>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Порядок внесения задатка и его возврата</w:t>
      </w:r>
      <w:bookmarkEnd w:id="5"/>
    </w:p>
    <w:p w14:paraId="1806D4DA" w14:textId="77777777" w:rsidR="00224D23" w:rsidRPr="00AC4804" w:rsidRDefault="00224D23" w:rsidP="00AC4804">
      <w:pPr>
        <w:ind w:firstLine="527"/>
        <w:contextualSpacing/>
        <w:jc w:val="center"/>
        <w:rPr>
          <w:rFonts w:ascii="Times New Roman" w:eastAsia="Times New Roman" w:hAnsi="Times New Roman" w:cs="Times New Roman"/>
          <w:color w:val="auto"/>
        </w:rPr>
      </w:pPr>
    </w:p>
    <w:p w14:paraId="2559004F" w14:textId="77777777" w:rsidR="000848B1" w:rsidRPr="00AC4804" w:rsidRDefault="000848B1" w:rsidP="00AC4804">
      <w:pPr>
        <w:widowControl/>
        <w:suppressAutoHyphens/>
        <w:ind w:firstLine="527"/>
        <w:jc w:val="both"/>
        <w:rPr>
          <w:rFonts w:ascii="Times New Roman" w:eastAsia="Times New Roman" w:hAnsi="Times New Roman" w:cs="Times New Roman"/>
          <w:color w:val="auto"/>
          <w:lang w:eastAsia="ar-SA" w:bidi="ar-SA"/>
        </w:rPr>
      </w:pPr>
      <w:bookmarkStart w:id="6" w:name="bookmark5"/>
      <w:r w:rsidRPr="00AC4804">
        <w:rPr>
          <w:rFonts w:ascii="Times New Roman" w:eastAsia="Times New Roman" w:hAnsi="Times New Roman" w:cs="Times New Roman"/>
          <w:color w:val="auto"/>
          <w:lang w:eastAsia="ar-SA" w:bidi="ar-SA"/>
        </w:rPr>
        <w:t>Реквизиты для перечисления денежных средств за участие в электронных процедурах по имущественным торгам на электронной площадке РТС-тендер:</w:t>
      </w:r>
    </w:p>
    <w:p w14:paraId="626D92DD" w14:textId="1D2417BA" w:rsidR="000848B1" w:rsidRPr="00AC4804" w:rsidRDefault="000848B1"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Получатель: ООО «РТС-</w:t>
      </w:r>
      <w:r w:rsidR="005200D8" w:rsidRPr="00AC4804">
        <w:rPr>
          <w:rFonts w:ascii="Times New Roman" w:eastAsia="Times New Roman" w:hAnsi="Times New Roman" w:cs="Times New Roman"/>
          <w:color w:val="auto"/>
          <w:lang w:eastAsia="ar-SA" w:bidi="ar-SA"/>
        </w:rPr>
        <w:t>тендер</w:t>
      </w:r>
      <w:r w:rsidRPr="00AC4804">
        <w:rPr>
          <w:rFonts w:ascii="Times New Roman" w:eastAsia="Times New Roman" w:hAnsi="Times New Roman" w:cs="Times New Roman"/>
          <w:color w:val="auto"/>
          <w:lang w:eastAsia="ar-SA" w:bidi="ar-SA"/>
        </w:rPr>
        <w:t>»</w:t>
      </w:r>
    </w:p>
    <w:p w14:paraId="20A82305" w14:textId="77777777" w:rsidR="000848B1" w:rsidRPr="00AC4804" w:rsidRDefault="000848B1"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Наименование банка: Филиал «Корпоративный» ПАО «Совкомбанк»</w:t>
      </w:r>
    </w:p>
    <w:p w14:paraId="6D543E85" w14:textId="7AC8D73C" w:rsidR="000848B1"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Расчетный счёт 4070281051203</w:t>
      </w:r>
      <w:r w:rsidR="000848B1" w:rsidRPr="00AC4804">
        <w:rPr>
          <w:rFonts w:ascii="Times New Roman" w:eastAsia="Times New Roman" w:hAnsi="Times New Roman" w:cs="Times New Roman"/>
          <w:color w:val="auto"/>
          <w:lang w:eastAsia="ar-SA" w:bidi="ar-SA"/>
        </w:rPr>
        <w:t>0016362, Корр. счёт 30101810445250000360, БИК 044525360, ИНН 7710357167, КПП 773001001</w:t>
      </w:r>
    </w:p>
    <w:p w14:paraId="53EF6E00" w14:textId="282E602C" w:rsidR="000848B1" w:rsidRPr="00AC4804" w:rsidRDefault="000848B1" w:rsidP="00AC4804">
      <w:pPr>
        <w:widowControl/>
        <w:suppressAutoHyphens/>
        <w:spacing w:after="240"/>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Назначение платежа: </w:t>
      </w:r>
      <w:r w:rsidR="005200D8" w:rsidRPr="00AC4804">
        <w:rPr>
          <w:rFonts w:ascii="Times New Roman" w:eastAsia="Times New Roman" w:hAnsi="Times New Roman" w:cs="Times New Roman"/>
          <w:color w:val="auto"/>
          <w:lang w:eastAsia="ar-SA" w:bidi="ar-SA"/>
        </w:rPr>
        <w:tab/>
        <w:t>Внесение гарантийного обеспечения по Соглашению о внесении гарантийного обеспечения, № аналитического счета _________, без НДС.</w:t>
      </w:r>
    </w:p>
    <w:p w14:paraId="6F215DBC" w14:textId="77777777"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Обратите внимание на следующее:</w:t>
      </w:r>
    </w:p>
    <w:p w14:paraId="6E15D92C" w14:textId="77777777"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lastRenderedPageBreak/>
        <w:t>Не нужно разбивать платежи по разным торгам разными п/п. Данная операция просто является пополнением счета.</w:t>
      </w:r>
    </w:p>
    <w:p w14:paraId="162C2DA3" w14:textId="57397222"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Платежи разносятся по виртуальным счетам каждый рабочий день по факту поступления средств по банковским выпискам (то есть банковский день + рабочий день).</w:t>
      </w:r>
    </w:p>
    <w:p w14:paraId="7D8A5314" w14:textId="3E28176B" w:rsidR="00BF65BB" w:rsidRDefault="00BF65BB" w:rsidP="00A412E9">
      <w:pPr>
        <w:contextualSpacing/>
        <w:rPr>
          <w:rFonts w:ascii="Times New Roman" w:eastAsia="Times New Roman" w:hAnsi="Times New Roman" w:cs="Times New Roman"/>
          <w:b/>
          <w:bCs/>
          <w:color w:val="auto"/>
        </w:rPr>
      </w:pPr>
    </w:p>
    <w:p w14:paraId="74F80F77" w14:textId="6BB44364" w:rsidR="00747E08" w:rsidRPr="00AC4804" w:rsidRDefault="00413DBC" w:rsidP="00AC4804">
      <w:pPr>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Задаток возвращается заявителю в следующих случаях и порядке:</w:t>
      </w:r>
      <w:bookmarkEnd w:id="6"/>
    </w:p>
    <w:p w14:paraId="7410C0B2" w14:textId="77777777" w:rsidR="00224D23" w:rsidRPr="00AC4804" w:rsidRDefault="00224D23" w:rsidP="00AC4804">
      <w:pPr>
        <w:contextualSpacing/>
        <w:jc w:val="center"/>
        <w:rPr>
          <w:rFonts w:ascii="Times New Roman" w:eastAsia="Times New Roman" w:hAnsi="Times New Roman" w:cs="Times New Roman"/>
          <w:b/>
          <w:bCs/>
          <w:color w:val="auto"/>
        </w:rPr>
      </w:pPr>
    </w:p>
    <w:p w14:paraId="0A2AE1A0" w14:textId="22D87AB6"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 возврат внесенного задатка претенденту, не допущенному к участию в торгах, производится в течение 3 </w:t>
      </w:r>
      <w:r w:rsidR="00172E6F" w:rsidRPr="00AC4804">
        <w:rPr>
          <w:rFonts w:ascii="Times New Roman" w:eastAsia="Times New Roman" w:hAnsi="Times New Roman" w:cs="Times New Roman"/>
          <w:color w:val="auto"/>
          <w:lang w:eastAsia="ar-SA" w:bidi="ar-SA"/>
        </w:rPr>
        <w:t>рабочих</w:t>
      </w:r>
      <w:r w:rsidRPr="00AC4804">
        <w:rPr>
          <w:rFonts w:ascii="Times New Roman" w:eastAsia="Times New Roman" w:hAnsi="Times New Roman" w:cs="Times New Roman"/>
          <w:color w:val="auto"/>
          <w:lang w:eastAsia="ar-SA" w:bidi="ar-SA"/>
        </w:rPr>
        <w:t xml:space="preserve"> дней со дня оформления протокола о признании претендентов участниками торгов;</w:t>
      </w:r>
    </w:p>
    <w:p w14:paraId="65B72E4C" w14:textId="5C4ACE6B"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 возврат внесенного задатка участникам торгов, которые не выиграли их, в течение 3 </w:t>
      </w:r>
      <w:r w:rsidR="00172E6F" w:rsidRPr="00AC4804">
        <w:rPr>
          <w:rFonts w:ascii="Times New Roman" w:eastAsia="Times New Roman" w:hAnsi="Times New Roman" w:cs="Times New Roman"/>
          <w:color w:val="auto"/>
          <w:lang w:eastAsia="ar-SA" w:bidi="ar-SA"/>
        </w:rPr>
        <w:t>рабочих</w:t>
      </w:r>
      <w:r w:rsidRPr="00AC4804">
        <w:rPr>
          <w:rFonts w:ascii="Times New Roman" w:eastAsia="Times New Roman" w:hAnsi="Times New Roman" w:cs="Times New Roman"/>
          <w:color w:val="auto"/>
          <w:lang w:eastAsia="ar-SA" w:bidi="ar-SA"/>
        </w:rPr>
        <w:t xml:space="preserve"> дней со дня подписания протокола о результатах торгов;</w:t>
      </w:r>
    </w:p>
    <w:p w14:paraId="3F780BE0" w14:textId="1E691835"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 возврат внесенного задатка участникам несостоявшихся торгов в течение 3 </w:t>
      </w:r>
      <w:r w:rsidR="00172E6F" w:rsidRPr="00AC4804">
        <w:rPr>
          <w:rFonts w:ascii="Times New Roman" w:eastAsia="Times New Roman" w:hAnsi="Times New Roman" w:cs="Times New Roman"/>
          <w:color w:val="auto"/>
          <w:lang w:eastAsia="ar-SA" w:bidi="ar-SA"/>
        </w:rPr>
        <w:t>рабочих</w:t>
      </w:r>
      <w:r w:rsidRPr="00AC4804">
        <w:rPr>
          <w:rFonts w:ascii="Times New Roman" w:eastAsia="Times New Roman" w:hAnsi="Times New Roman" w:cs="Times New Roman"/>
          <w:color w:val="auto"/>
          <w:lang w:eastAsia="ar-SA" w:bidi="ar-SA"/>
        </w:rPr>
        <w:t xml:space="preserve"> дней со дня подписания протокола о результатах торгов;</w:t>
      </w:r>
    </w:p>
    <w:p w14:paraId="7B6C6A49" w14:textId="7C13D2C0" w:rsidR="00747E08" w:rsidRPr="00AC4804" w:rsidRDefault="00747E08" w:rsidP="00AC4804">
      <w:pPr>
        <w:suppressAutoHyphens/>
        <w:autoSpaceDE w:val="0"/>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возврат внесенного задатка заявителю, не допущенному к участию в аукционе, в течение трех рабочих дней со дня оформления протокола приема заявок на участие в аукционе;</w:t>
      </w:r>
    </w:p>
    <w:p w14:paraId="09367187" w14:textId="505717BB"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 случае если 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14:paraId="08ADF707" w14:textId="7FC0710F" w:rsidR="00747E08" w:rsidRPr="00AC4804" w:rsidRDefault="00747E08" w:rsidP="00AC4804">
      <w:pPr>
        <w:suppressAutoHyphens/>
        <w:autoSpaceDE w:val="0"/>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 случае если заявитель отозвал заявку на участие в аукционе до окончания срока приема заявок, возврат внесенного задатка производится в течение трех рабочих дней со дня поступления   уведомления об отзыве заявки.</w:t>
      </w:r>
    </w:p>
    <w:p w14:paraId="14EA76C0" w14:textId="4507417D" w:rsidR="00747E08" w:rsidRPr="00AC4804" w:rsidRDefault="00747E08" w:rsidP="00AC4804">
      <w:pPr>
        <w:suppressAutoHyphens/>
        <w:autoSpaceDE w:val="0"/>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01DA67DD" w14:textId="23AD29B2" w:rsidR="00747E08" w:rsidRPr="00AC4804" w:rsidRDefault="00747E08" w:rsidP="00AC4804">
      <w:pPr>
        <w:widowControl/>
        <w:suppressAutoHyphens/>
        <w:ind w:firstLine="540"/>
        <w:jc w:val="both"/>
        <w:rPr>
          <w:rFonts w:ascii="Times New Roman" w:eastAsia="Times New Roman" w:hAnsi="Times New Roman" w:cs="Times New Roman"/>
          <w:lang w:eastAsia="ar-SA" w:bidi="ar-SA"/>
        </w:rPr>
      </w:pPr>
      <w:r w:rsidRPr="00AC4804">
        <w:rPr>
          <w:rFonts w:ascii="Times New Roman" w:eastAsia="Times New Roman" w:hAnsi="Times New Roman" w:cs="Times New Roman"/>
          <w:lang w:eastAsia="ar-SA" w:bidi="ar-SA"/>
        </w:rPr>
        <w:t>– внесенный победителем торгов задаток засчитывается в счет арендной платы земельного участка.</w:t>
      </w:r>
    </w:p>
    <w:p w14:paraId="6D260748" w14:textId="38C0BDC5" w:rsidR="00224D23" w:rsidRPr="00AC4804" w:rsidRDefault="00224D23" w:rsidP="00AC4804">
      <w:pPr>
        <w:ind w:firstLine="580"/>
        <w:contextualSpacing/>
        <w:jc w:val="center"/>
        <w:rPr>
          <w:rFonts w:ascii="Times New Roman" w:eastAsia="Times New Roman" w:hAnsi="Times New Roman" w:cs="Times New Roman"/>
          <w:b/>
          <w:bCs/>
          <w:color w:val="auto"/>
        </w:rPr>
      </w:pPr>
    </w:p>
    <w:p w14:paraId="50E0C6DA" w14:textId="2D4C8F66" w:rsidR="00413DBC" w:rsidRPr="00AC4804" w:rsidRDefault="00413DBC" w:rsidP="00AC4804">
      <w:pPr>
        <w:ind w:firstLine="580"/>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Определение участников аукциона</w:t>
      </w:r>
    </w:p>
    <w:p w14:paraId="5A39889D" w14:textId="77777777" w:rsidR="00E07C0A" w:rsidRPr="00AC4804" w:rsidRDefault="00E07C0A" w:rsidP="00AC4804">
      <w:pPr>
        <w:ind w:firstLine="580"/>
        <w:contextualSpacing/>
        <w:jc w:val="both"/>
        <w:rPr>
          <w:rFonts w:ascii="Times New Roman" w:eastAsia="Times New Roman" w:hAnsi="Times New Roman" w:cs="Times New Roman"/>
          <w:bCs/>
          <w:color w:val="auto"/>
        </w:rPr>
      </w:pPr>
    </w:p>
    <w:p w14:paraId="77E0DB9F" w14:textId="0BF59328" w:rsidR="00172E6F" w:rsidRPr="00AC4804" w:rsidRDefault="00172E6F" w:rsidP="00AC4804">
      <w:pPr>
        <w:ind w:firstLine="580"/>
        <w:contextualSpacing/>
        <w:jc w:val="both"/>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Заявитель не допускается к участию в аукционе в следующих случаях:</w:t>
      </w:r>
    </w:p>
    <w:p w14:paraId="671B1F00" w14:textId="77777777" w:rsidR="00224D23" w:rsidRPr="00AC4804" w:rsidRDefault="00224D23" w:rsidP="00AC4804">
      <w:pPr>
        <w:ind w:firstLine="580"/>
        <w:contextualSpacing/>
        <w:jc w:val="both"/>
        <w:rPr>
          <w:rFonts w:ascii="Times New Roman" w:eastAsia="Times New Roman" w:hAnsi="Times New Roman" w:cs="Times New Roman"/>
          <w:b/>
          <w:bCs/>
          <w:color w:val="auto"/>
        </w:rPr>
      </w:pPr>
    </w:p>
    <w:p w14:paraId="08566969" w14:textId="77777777"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1) непредставление необходимых для участия в аукционе документов или представление недостоверных сведений;</w:t>
      </w:r>
    </w:p>
    <w:p w14:paraId="7616A45A" w14:textId="61186ED3"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 xml:space="preserve">2) </w:t>
      </w:r>
      <w:r w:rsidR="003A7717" w:rsidRPr="00AC4804">
        <w:rPr>
          <w:rFonts w:ascii="Times New Roman" w:eastAsia="Times New Roman" w:hAnsi="Times New Roman" w:cs="Times New Roman"/>
          <w:bCs/>
          <w:color w:val="auto"/>
        </w:rPr>
        <w:t>не поступление</w:t>
      </w:r>
      <w:r w:rsidRPr="00AC4804">
        <w:rPr>
          <w:rFonts w:ascii="Times New Roman" w:eastAsia="Times New Roman" w:hAnsi="Times New Roman" w:cs="Times New Roman"/>
          <w:bCs/>
          <w:color w:val="auto"/>
        </w:rPr>
        <w:t xml:space="preserve"> задатка на дату рассмотрения заявок на участие в аукционе;</w:t>
      </w:r>
    </w:p>
    <w:p w14:paraId="5DAC0E46" w14:textId="77777777"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2B408E88" w14:textId="2CAC7DC1"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14:paraId="2FCCE2FF"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14:paraId="622D1352"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14:paraId="764B23F3"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Претендент приобретает статус участника аукциона с момента оформления Организатором аукциона протокола о признании претендентов участниками аукциона.</w:t>
      </w:r>
    </w:p>
    <w:p w14:paraId="04ABE69D" w14:textId="4D3445F6" w:rsidR="00BF65BB" w:rsidRPr="00A412E9" w:rsidRDefault="00172E6F" w:rsidP="00A412E9">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 xml:space="preserve">Организатор аукциона обязан вернуть заявителю, не допущенному к участию в </w:t>
      </w:r>
      <w:r w:rsidRPr="00AC4804">
        <w:rPr>
          <w:rFonts w:ascii="Times New Roman" w:eastAsia="Times New Roman" w:hAnsi="Times New Roman" w:cs="Times New Roman"/>
          <w:color w:val="auto"/>
        </w:rPr>
        <w:lastRenderedPageBreak/>
        <w:t>аукционе, внесенный им задаток в течение трех рабочих дней со дня оформления протокола приема заявок на участие в аукционе.</w:t>
      </w:r>
    </w:p>
    <w:p w14:paraId="63BBA680" w14:textId="6EBA85CC" w:rsidR="0032010D" w:rsidRPr="00AC4804" w:rsidRDefault="0032010D" w:rsidP="00AC4804">
      <w:pPr>
        <w:widowControl/>
        <w:autoSpaceDE w:val="0"/>
        <w:autoSpaceDN w:val="0"/>
        <w:adjustRightInd w:val="0"/>
        <w:spacing w:before="120" w:after="120"/>
        <w:ind w:firstLine="720"/>
        <w:jc w:val="center"/>
        <w:rPr>
          <w:rFonts w:ascii="Times New Roman" w:eastAsia="Times New Roman" w:hAnsi="Times New Roman" w:cs="Times New Roman"/>
          <w:b/>
          <w:lang w:bidi="ar-SA"/>
        </w:rPr>
      </w:pPr>
      <w:r w:rsidRPr="00AC4804">
        <w:rPr>
          <w:rFonts w:ascii="Times New Roman" w:eastAsia="Times New Roman" w:hAnsi="Times New Roman" w:cs="Times New Roman"/>
          <w:b/>
          <w:lang w:bidi="ar-SA"/>
        </w:rPr>
        <w:t xml:space="preserve">Проведение аукциона и порядок заключения договора </w:t>
      </w:r>
    </w:p>
    <w:p w14:paraId="111E4A94" w14:textId="6631C56A" w:rsidR="00FA388C" w:rsidRPr="00AC4804" w:rsidRDefault="00FA388C" w:rsidP="00AC4804">
      <w:pPr>
        <w:ind w:firstLine="54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В случае заключения договора аренды земельного участка, находящегося в государственной или муниципальной собственности, на аукционе на право заключения договора аренды земельного участка размер ежегодной арендной платы определяется по результатам этого аукциона. </w:t>
      </w:r>
    </w:p>
    <w:p w14:paraId="33D93A4C"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2F496A1B" w14:textId="07CA030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аукцион признан несостоявшимся и только один заявитель признан участником аукциона, уполномоченный орган в течение десяти дн</w:t>
      </w:r>
      <w:r w:rsidR="003A7717" w:rsidRPr="00AC4804">
        <w:rPr>
          <w:rFonts w:ascii="Times New Roman" w:eastAsia="Times New Roman" w:hAnsi="Times New Roman" w:cs="Times New Roman"/>
          <w:color w:val="auto"/>
          <w:lang w:bidi="ar-SA"/>
        </w:rPr>
        <w:t>ей со дня подписания протокола,</w:t>
      </w:r>
      <w:r w:rsidRPr="00AC4804">
        <w:rPr>
          <w:rFonts w:ascii="Times New Roman" w:eastAsia="Times New Roman" w:hAnsi="Times New Roman" w:cs="Times New Roman"/>
          <w:color w:val="auto"/>
          <w:lang w:bidi="ar-SA"/>
        </w:rPr>
        <w:t xml:space="preserve"> обязан направить заявителю </w:t>
      </w:r>
      <w:r w:rsidR="00945244" w:rsidRPr="00AC4804">
        <w:rPr>
          <w:rFonts w:ascii="Times New Roman" w:eastAsia="Times New Roman" w:hAnsi="Times New Roman" w:cs="Times New Roman"/>
          <w:color w:val="auto"/>
          <w:lang w:bidi="ar-SA"/>
        </w:rPr>
        <w:t xml:space="preserve">два </w:t>
      </w:r>
      <w:r w:rsidRPr="00AC4804">
        <w:rPr>
          <w:rFonts w:ascii="Times New Roman" w:eastAsia="Times New Roman" w:hAnsi="Times New Roman" w:cs="Times New Roman"/>
          <w:color w:val="auto"/>
          <w:lang w:bidi="ar-SA"/>
        </w:rPr>
        <w:t>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14:paraId="539D47D9" w14:textId="09F4A136"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десяти дней со дня рассмотрения указанной заявк</w:t>
      </w:r>
      <w:r w:rsidR="00945244" w:rsidRPr="00AC4804">
        <w:rPr>
          <w:rFonts w:ascii="Times New Roman" w:eastAsia="Times New Roman" w:hAnsi="Times New Roman" w:cs="Times New Roman"/>
          <w:color w:val="auto"/>
          <w:lang w:bidi="ar-SA"/>
        </w:rPr>
        <w:t>и обязан направить заявителю два</w:t>
      </w:r>
      <w:r w:rsidRPr="00AC4804">
        <w:rPr>
          <w:rFonts w:ascii="Times New Roman" w:eastAsia="Times New Roman" w:hAnsi="Times New Roman" w:cs="Times New Roman"/>
          <w:color w:val="auto"/>
          <w:lang w:bidi="ar-SA"/>
        </w:rPr>
        <w:t xml:space="preserve"> 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14:paraId="54E4A60C" w14:textId="6746C921"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14:paraId="62C2F6BF"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1) сведения о месте, дате и времени проведения аукциона;</w:t>
      </w:r>
    </w:p>
    <w:p w14:paraId="6C80D5CD"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2) предмет аукциона, в том числе сведения о местоположении и площади земельного участка;</w:t>
      </w:r>
    </w:p>
    <w:p w14:paraId="25970034"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3) сведения об участниках аукциона, о начальной цене предмета аукциона, последнем и предпоследнем предложениях о цене предмета аукциона;</w:t>
      </w:r>
    </w:p>
    <w:p w14:paraId="2CEF7F91"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7AFDABBF"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14:paraId="70B2C8ED" w14:textId="1EBD4744"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Протокол о результатах аукциона размещается на официальном сайте в течение одного рабочего дня со дня подписания данного протокола.</w:t>
      </w:r>
    </w:p>
    <w:p w14:paraId="0E72724C" w14:textId="62EB1A4C"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Победителем аукциона признается участник аукциона, предложивший наибольший размер ежегодной арендной платы за земельный участок.</w:t>
      </w:r>
    </w:p>
    <w:p w14:paraId="697C8375" w14:textId="1FEDE22D"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14:paraId="68CC0494" w14:textId="040AA1B5"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14:paraId="4EC04CF4" w14:textId="1FB9C953"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Уполномоченный орган направляет победителю аукциона или единственному принявшему участие в аукционе его участнику </w:t>
      </w:r>
      <w:r w:rsidR="00945244" w:rsidRPr="00AC4804">
        <w:rPr>
          <w:rFonts w:ascii="Times New Roman" w:eastAsia="Times New Roman" w:hAnsi="Times New Roman" w:cs="Times New Roman"/>
          <w:color w:val="auto"/>
          <w:lang w:bidi="ar-SA"/>
        </w:rPr>
        <w:t>два</w:t>
      </w:r>
      <w:r w:rsidRPr="00AC4804">
        <w:rPr>
          <w:rFonts w:ascii="Times New Roman" w:eastAsia="Times New Roman" w:hAnsi="Times New Roman" w:cs="Times New Roman"/>
          <w:color w:val="auto"/>
          <w:lang w:bidi="ar-SA"/>
        </w:rPr>
        <w:t xml:space="preserve"> экземпляра подписанного проекта </w:t>
      </w:r>
      <w:r w:rsidRPr="00AC4804">
        <w:rPr>
          <w:rFonts w:ascii="Times New Roman" w:eastAsia="Times New Roman" w:hAnsi="Times New Roman" w:cs="Times New Roman"/>
          <w:color w:val="auto"/>
          <w:lang w:bidi="ar-SA"/>
        </w:rPr>
        <w:lastRenderedPageBreak/>
        <w:t>договора аренды земельного участка в десятидневный срок со дня составления протокола о результатах аукциона. При этом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14:paraId="2FB1C21A" w14:textId="1584994E" w:rsidR="0032010D" w:rsidRPr="00AC4804" w:rsidRDefault="0032010D"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lang w:bidi="ar-SA"/>
        </w:rPr>
        <w:t>Настоящее извещение о проведении аукциона, заявка</w:t>
      </w:r>
      <w:r w:rsidR="003A7717" w:rsidRPr="00AC4804">
        <w:rPr>
          <w:rFonts w:ascii="Times New Roman" w:eastAsia="Times New Roman" w:hAnsi="Times New Roman" w:cs="Times New Roman"/>
          <w:lang w:bidi="ar-SA"/>
        </w:rPr>
        <w:t xml:space="preserve"> на участие в аукционе, проект </w:t>
      </w:r>
      <w:r w:rsidRPr="00AC4804">
        <w:rPr>
          <w:rFonts w:ascii="Times New Roman" w:eastAsia="Times New Roman" w:hAnsi="Times New Roman" w:cs="Times New Roman"/>
          <w:lang w:bidi="ar-SA"/>
        </w:rPr>
        <w:t>Договора, протокол рассмотрения заявок на участие в аукционе, протокол о результатах аукциона в электронном виде размещаются в информационно-</w:t>
      </w:r>
      <w:r w:rsidRPr="00AC4804">
        <w:rPr>
          <w:rFonts w:ascii="Times New Roman" w:eastAsia="Times New Roman" w:hAnsi="Times New Roman" w:cs="Times New Roman"/>
          <w:color w:val="auto"/>
          <w:lang w:bidi="ar-SA"/>
        </w:rPr>
        <w:t>телекоммуникационной сети «Интернет» на официальном сайте Российской Федерации (</w:t>
      </w:r>
      <w:hyperlink r:id="rId17" w:history="1">
        <w:r w:rsidRPr="00AC4804">
          <w:rPr>
            <w:rFonts w:ascii="Times New Roman" w:eastAsia="Times New Roman" w:hAnsi="Times New Roman" w:cs="Times New Roman"/>
            <w:color w:val="auto"/>
            <w:u w:val="single"/>
            <w:lang w:bidi="ar-SA"/>
          </w:rPr>
          <w:t>http://</w:t>
        </w:r>
        <w:r w:rsidRPr="00AC4804">
          <w:rPr>
            <w:rFonts w:ascii="Times New Roman" w:eastAsia="Times New Roman" w:hAnsi="Times New Roman" w:cs="Times New Roman"/>
            <w:color w:val="auto"/>
            <w:u w:val="single"/>
            <w:lang w:val="en-US" w:bidi="ar-SA"/>
          </w:rPr>
          <w:t>torgi</w:t>
        </w:r>
        <w:r w:rsidRPr="00AC4804">
          <w:rPr>
            <w:rFonts w:ascii="Times New Roman" w:eastAsia="Times New Roman" w:hAnsi="Times New Roman" w:cs="Times New Roman"/>
            <w:color w:val="auto"/>
            <w:u w:val="single"/>
            <w:lang w:bidi="ar-SA"/>
          </w:rPr>
          <w:t>.</w:t>
        </w:r>
        <w:r w:rsidRPr="00AC4804">
          <w:rPr>
            <w:rFonts w:ascii="Times New Roman" w:eastAsia="Times New Roman" w:hAnsi="Times New Roman" w:cs="Times New Roman"/>
            <w:color w:val="auto"/>
            <w:u w:val="single"/>
            <w:lang w:val="en-US" w:bidi="ar-SA"/>
          </w:rPr>
          <w:t>gov</w:t>
        </w:r>
        <w:r w:rsidRPr="00AC4804">
          <w:rPr>
            <w:rFonts w:ascii="Times New Roman" w:eastAsia="Times New Roman" w:hAnsi="Times New Roman" w:cs="Times New Roman"/>
            <w:color w:val="auto"/>
            <w:u w:val="single"/>
            <w:lang w:bidi="ar-SA"/>
          </w:rPr>
          <w:t>.</w:t>
        </w:r>
        <w:r w:rsidRPr="00AC4804">
          <w:rPr>
            <w:rFonts w:ascii="Times New Roman" w:eastAsia="Times New Roman" w:hAnsi="Times New Roman" w:cs="Times New Roman"/>
            <w:color w:val="auto"/>
            <w:u w:val="single"/>
            <w:lang w:val="en-US" w:bidi="ar-SA"/>
          </w:rPr>
          <w:t>ru</w:t>
        </w:r>
      </w:hyperlink>
      <w:r w:rsidR="004479DB" w:rsidRPr="00AC4804">
        <w:rPr>
          <w:rFonts w:ascii="Times New Roman" w:eastAsia="Times New Roman" w:hAnsi="Times New Roman" w:cs="Times New Roman"/>
          <w:color w:val="auto"/>
          <w:lang w:bidi="ar-SA"/>
        </w:rPr>
        <w:t xml:space="preserve">, </w:t>
      </w:r>
      <w:r w:rsidR="004479DB" w:rsidRPr="00AC4804">
        <w:rPr>
          <w:rFonts w:ascii="Times New Roman" w:eastAsia="Times New Roman" w:hAnsi="Times New Roman" w:cs="Times New Roman"/>
          <w:color w:val="auto"/>
          <w:u w:val="single"/>
          <w:lang w:eastAsia="ar-SA" w:bidi="ar-SA"/>
        </w:rPr>
        <w:t>https://www.rts-tender.ru</w:t>
      </w:r>
      <w:r w:rsidRPr="00AC4804">
        <w:rPr>
          <w:rFonts w:ascii="Times New Roman" w:eastAsia="Times New Roman" w:hAnsi="Times New Roman" w:cs="Times New Roman"/>
          <w:color w:val="auto"/>
          <w:lang w:bidi="ar-SA"/>
        </w:rPr>
        <w:t>).</w:t>
      </w:r>
    </w:p>
    <w:p w14:paraId="652F5C1B" w14:textId="1678D0C5" w:rsidR="00D93545" w:rsidRPr="00AC4804" w:rsidRDefault="00D93545" w:rsidP="00AC4804">
      <w:pPr>
        <w:contextualSpacing/>
        <w:rPr>
          <w:rFonts w:ascii="Times New Roman" w:hAnsi="Times New Roman" w:cs="Times New Roman"/>
        </w:rPr>
      </w:pPr>
    </w:p>
    <w:p w14:paraId="1ED1EDFA" w14:textId="77777777" w:rsidR="004D0E46" w:rsidRPr="00AC4804" w:rsidRDefault="004D0E46" w:rsidP="00AC4804">
      <w:pPr>
        <w:contextualSpacing/>
        <w:jc w:val="right"/>
        <w:rPr>
          <w:rFonts w:ascii="Times New Roman" w:hAnsi="Times New Roman" w:cs="Times New Roman"/>
        </w:rPr>
      </w:pPr>
    </w:p>
    <w:p w14:paraId="5C31FCBD" w14:textId="5542681A" w:rsidR="00BD15CD" w:rsidRPr="00AC4804" w:rsidRDefault="00BD15CD" w:rsidP="00AC4804">
      <w:pPr>
        <w:autoSpaceDE w:val="0"/>
        <w:autoSpaceDN w:val="0"/>
        <w:adjustRightInd w:val="0"/>
        <w:ind w:firstLine="567"/>
        <w:jc w:val="center"/>
        <w:outlineLvl w:val="1"/>
        <w:rPr>
          <w:rFonts w:ascii="Times New Roman" w:eastAsia="Times New Roman" w:hAnsi="Times New Roman"/>
          <w:b/>
        </w:rPr>
      </w:pPr>
      <w:r w:rsidRPr="00AC4804">
        <w:rPr>
          <w:rFonts w:ascii="Times New Roman" w:hAnsi="Times New Roman" w:cs="Times New Roman"/>
        </w:rPr>
        <w:tab/>
      </w:r>
      <w:r w:rsidRPr="00AC4804">
        <w:rPr>
          <w:rFonts w:ascii="Times New Roman" w:eastAsia="Times New Roman" w:hAnsi="Times New Roman"/>
          <w:b/>
        </w:rPr>
        <w:t>ПЕРЕЧЕНЬ ПРИЛОЖЕНИЙ.</w:t>
      </w:r>
    </w:p>
    <w:p w14:paraId="04B9B6B4" w14:textId="77777777" w:rsidR="00BD15CD" w:rsidRPr="00AC4804" w:rsidRDefault="00BD15CD" w:rsidP="00AC4804">
      <w:pPr>
        <w:autoSpaceDE w:val="0"/>
        <w:autoSpaceDN w:val="0"/>
        <w:adjustRightInd w:val="0"/>
        <w:ind w:firstLine="567"/>
        <w:jc w:val="both"/>
        <w:rPr>
          <w:rFonts w:ascii="Times New Roman" w:eastAsia="Times New Roman" w:hAnsi="Times New Roman"/>
        </w:rPr>
      </w:pPr>
      <w:r w:rsidRPr="00AC4804">
        <w:rPr>
          <w:rFonts w:ascii="Times New Roman" w:eastAsia="Times New Roman" w:hAnsi="Times New Roman"/>
        </w:rPr>
        <w:t>Приложение 1. Форма заявки на участие в аукционе в электронной форме.</w:t>
      </w:r>
    </w:p>
    <w:p w14:paraId="63A2DB46" w14:textId="79C2FBFF" w:rsidR="00BD15CD" w:rsidRPr="00AC4804" w:rsidRDefault="00BD15CD" w:rsidP="00AC4804">
      <w:pPr>
        <w:autoSpaceDE w:val="0"/>
        <w:autoSpaceDN w:val="0"/>
        <w:adjustRightInd w:val="0"/>
        <w:ind w:firstLine="567"/>
        <w:jc w:val="both"/>
        <w:rPr>
          <w:rFonts w:ascii="Times New Roman" w:eastAsia="Times New Roman" w:hAnsi="Times New Roman"/>
        </w:rPr>
      </w:pPr>
      <w:r w:rsidRPr="00AC4804">
        <w:rPr>
          <w:rFonts w:ascii="Times New Roman" w:eastAsia="Times New Roman" w:hAnsi="Times New Roman"/>
        </w:rPr>
        <w:t>Приложение 2. Проект договора аренды земельного участка.</w:t>
      </w:r>
    </w:p>
    <w:p w14:paraId="484A513C" w14:textId="1B1C587A" w:rsidR="00BD15CD" w:rsidRPr="00AC4804" w:rsidRDefault="00BD15CD" w:rsidP="00AC4804">
      <w:pPr>
        <w:autoSpaceDE w:val="0"/>
        <w:autoSpaceDN w:val="0"/>
        <w:adjustRightInd w:val="0"/>
        <w:ind w:firstLine="567"/>
        <w:jc w:val="both"/>
        <w:rPr>
          <w:rFonts w:ascii="Times New Roman" w:eastAsia="Times New Roman" w:hAnsi="Times New Roman"/>
        </w:rPr>
      </w:pPr>
      <w:r w:rsidRPr="00AC4804">
        <w:rPr>
          <w:rFonts w:ascii="Times New Roman" w:eastAsia="Times New Roman" w:hAnsi="Times New Roman"/>
        </w:rPr>
        <w:t>Приложение 3. Выписка из Единого государственного реестра недвижимости.</w:t>
      </w:r>
    </w:p>
    <w:p w14:paraId="724DB5C7" w14:textId="401D8611" w:rsidR="004D0E46" w:rsidRPr="00AC4804" w:rsidRDefault="004D0E46" w:rsidP="00AC4804">
      <w:pPr>
        <w:contextualSpacing/>
        <w:rPr>
          <w:rFonts w:ascii="Times New Roman" w:hAnsi="Times New Roman" w:cs="Times New Roman"/>
        </w:rPr>
      </w:pPr>
    </w:p>
    <w:p w14:paraId="79736F70" w14:textId="77777777" w:rsidR="004D0E46" w:rsidRPr="00AC4804" w:rsidRDefault="004D0E46" w:rsidP="00AC4804">
      <w:pPr>
        <w:contextualSpacing/>
        <w:jc w:val="right"/>
        <w:rPr>
          <w:rFonts w:ascii="Times New Roman" w:hAnsi="Times New Roman" w:cs="Times New Roman"/>
        </w:rPr>
      </w:pPr>
    </w:p>
    <w:p w14:paraId="6F8BB77E" w14:textId="5E0B5110" w:rsidR="004241F9" w:rsidRPr="00AC4804" w:rsidRDefault="004241F9" w:rsidP="00AC4804">
      <w:pPr>
        <w:contextualSpacing/>
        <w:rPr>
          <w:rFonts w:ascii="Times New Roman" w:hAnsi="Times New Roman" w:cs="Times New Roman"/>
        </w:rPr>
      </w:pPr>
    </w:p>
    <w:p w14:paraId="7331A90D" w14:textId="532F5A8C" w:rsidR="004241F9" w:rsidRPr="00AC4804" w:rsidRDefault="004241F9" w:rsidP="00AC4804">
      <w:pPr>
        <w:contextualSpacing/>
        <w:rPr>
          <w:rFonts w:ascii="Times New Roman" w:hAnsi="Times New Roman" w:cs="Times New Roman"/>
        </w:rPr>
      </w:pPr>
    </w:p>
    <w:p w14:paraId="5AB18C64" w14:textId="6863C8DE" w:rsidR="004241F9" w:rsidRPr="00AC4804" w:rsidRDefault="004241F9" w:rsidP="00AC4804">
      <w:pPr>
        <w:contextualSpacing/>
        <w:rPr>
          <w:rFonts w:ascii="Times New Roman" w:hAnsi="Times New Roman" w:cs="Times New Roman"/>
        </w:rPr>
      </w:pPr>
    </w:p>
    <w:p w14:paraId="417D2C0A" w14:textId="6598F730" w:rsidR="00A412E9" w:rsidRDefault="00A412E9" w:rsidP="00537B6C">
      <w:pPr>
        <w:contextualSpacing/>
        <w:rPr>
          <w:rFonts w:ascii="Times New Roman" w:hAnsi="Times New Roman" w:cs="Times New Roman"/>
        </w:rPr>
      </w:pPr>
    </w:p>
    <w:p w14:paraId="3A0C8C18" w14:textId="0E674AAA" w:rsidR="00A412E9" w:rsidRDefault="00A412E9" w:rsidP="00AC4804">
      <w:pPr>
        <w:contextualSpacing/>
        <w:jc w:val="right"/>
        <w:rPr>
          <w:rFonts w:ascii="Times New Roman" w:hAnsi="Times New Roman" w:cs="Times New Roman"/>
        </w:rPr>
      </w:pPr>
    </w:p>
    <w:p w14:paraId="2BA81C59" w14:textId="2BA9B4AE" w:rsidR="00A412E9" w:rsidRDefault="00A412E9" w:rsidP="00AC4804">
      <w:pPr>
        <w:contextualSpacing/>
        <w:jc w:val="right"/>
        <w:rPr>
          <w:rFonts w:ascii="Times New Roman" w:hAnsi="Times New Roman" w:cs="Times New Roman"/>
        </w:rPr>
      </w:pPr>
    </w:p>
    <w:p w14:paraId="28853C5F" w14:textId="1A69D517" w:rsidR="00537B6C" w:rsidRDefault="00537B6C" w:rsidP="00AC4804">
      <w:pPr>
        <w:contextualSpacing/>
        <w:jc w:val="right"/>
        <w:rPr>
          <w:rFonts w:ascii="Times New Roman" w:hAnsi="Times New Roman" w:cs="Times New Roman"/>
        </w:rPr>
      </w:pPr>
    </w:p>
    <w:p w14:paraId="69209F41" w14:textId="238A80E4" w:rsidR="00537B6C" w:rsidRDefault="00537B6C" w:rsidP="00AC4804">
      <w:pPr>
        <w:contextualSpacing/>
        <w:jc w:val="right"/>
        <w:rPr>
          <w:rFonts w:ascii="Times New Roman" w:hAnsi="Times New Roman" w:cs="Times New Roman"/>
        </w:rPr>
      </w:pPr>
    </w:p>
    <w:p w14:paraId="137F8379" w14:textId="596826D7" w:rsidR="00537B6C" w:rsidRDefault="00537B6C" w:rsidP="00AC4804">
      <w:pPr>
        <w:contextualSpacing/>
        <w:jc w:val="right"/>
        <w:rPr>
          <w:rFonts w:ascii="Times New Roman" w:hAnsi="Times New Roman" w:cs="Times New Roman"/>
        </w:rPr>
      </w:pPr>
    </w:p>
    <w:p w14:paraId="0BA6E6B1" w14:textId="1CECD86A" w:rsidR="007B706C" w:rsidRDefault="007B706C" w:rsidP="00AC4804">
      <w:pPr>
        <w:contextualSpacing/>
        <w:jc w:val="right"/>
        <w:rPr>
          <w:rFonts w:ascii="Times New Roman" w:hAnsi="Times New Roman" w:cs="Times New Roman"/>
        </w:rPr>
      </w:pPr>
    </w:p>
    <w:p w14:paraId="45371241" w14:textId="6CC426D8" w:rsidR="007B706C" w:rsidRDefault="007B706C" w:rsidP="00AC4804">
      <w:pPr>
        <w:contextualSpacing/>
        <w:jc w:val="right"/>
        <w:rPr>
          <w:rFonts w:ascii="Times New Roman" w:hAnsi="Times New Roman" w:cs="Times New Roman"/>
        </w:rPr>
      </w:pPr>
    </w:p>
    <w:p w14:paraId="3C132780" w14:textId="45DF3D3B" w:rsidR="007B706C" w:rsidRDefault="007B706C" w:rsidP="00AC4804">
      <w:pPr>
        <w:contextualSpacing/>
        <w:jc w:val="right"/>
        <w:rPr>
          <w:rFonts w:ascii="Times New Roman" w:hAnsi="Times New Roman" w:cs="Times New Roman"/>
        </w:rPr>
      </w:pPr>
    </w:p>
    <w:p w14:paraId="203CD135" w14:textId="5832B0C0" w:rsidR="007B706C" w:rsidRDefault="007B706C" w:rsidP="00AC4804">
      <w:pPr>
        <w:contextualSpacing/>
        <w:jc w:val="right"/>
        <w:rPr>
          <w:rFonts w:ascii="Times New Roman" w:hAnsi="Times New Roman" w:cs="Times New Roman"/>
        </w:rPr>
      </w:pPr>
    </w:p>
    <w:p w14:paraId="2BB38F11" w14:textId="2284466F" w:rsidR="007B706C" w:rsidRDefault="007B706C" w:rsidP="00AC4804">
      <w:pPr>
        <w:contextualSpacing/>
        <w:jc w:val="right"/>
        <w:rPr>
          <w:rFonts w:ascii="Times New Roman" w:hAnsi="Times New Roman" w:cs="Times New Roman"/>
        </w:rPr>
      </w:pPr>
    </w:p>
    <w:p w14:paraId="478EE033" w14:textId="4F3BD021" w:rsidR="007B706C" w:rsidRDefault="007B706C" w:rsidP="00AC4804">
      <w:pPr>
        <w:contextualSpacing/>
        <w:jc w:val="right"/>
        <w:rPr>
          <w:rFonts w:ascii="Times New Roman" w:hAnsi="Times New Roman" w:cs="Times New Roman"/>
        </w:rPr>
      </w:pPr>
    </w:p>
    <w:p w14:paraId="44AC6664" w14:textId="24E0F374" w:rsidR="007B706C" w:rsidRDefault="007B706C" w:rsidP="00AC4804">
      <w:pPr>
        <w:contextualSpacing/>
        <w:jc w:val="right"/>
        <w:rPr>
          <w:rFonts w:ascii="Times New Roman" w:hAnsi="Times New Roman" w:cs="Times New Roman"/>
        </w:rPr>
      </w:pPr>
    </w:p>
    <w:p w14:paraId="64E87CE9" w14:textId="460CD355" w:rsidR="007B706C" w:rsidRDefault="007B706C" w:rsidP="00AC4804">
      <w:pPr>
        <w:contextualSpacing/>
        <w:jc w:val="right"/>
        <w:rPr>
          <w:rFonts w:ascii="Times New Roman" w:hAnsi="Times New Roman" w:cs="Times New Roman"/>
        </w:rPr>
      </w:pPr>
    </w:p>
    <w:p w14:paraId="751431CD" w14:textId="22C78215" w:rsidR="007B706C" w:rsidRDefault="007B706C" w:rsidP="00AC4804">
      <w:pPr>
        <w:contextualSpacing/>
        <w:jc w:val="right"/>
        <w:rPr>
          <w:rFonts w:ascii="Times New Roman" w:hAnsi="Times New Roman" w:cs="Times New Roman"/>
        </w:rPr>
      </w:pPr>
    </w:p>
    <w:p w14:paraId="5AD615CD" w14:textId="620F3FD3" w:rsidR="007B706C" w:rsidRDefault="007B706C" w:rsidP="00AC4804">
      <w:pPr>
        <w:contextualSpacing/>
        <w:jc w:val="right"/>
        <w:rPr>
          <w:rFonts w:ascii="Times New Roman" w:hAnsi="Times New Roman" w:cs="Times New Roman"/>
        </w:rPr>
      </w:pPr>
    </w:p>
    <w:p w14:paraId="7E106022" w14:textId="5544FA6D" w:rsidR="007B706C" w:rsidRDefault="007B706C" w:rsidP="00AC4804">
      <w:pPr>
        <w:contextualSpacing/>
        <w:jc w:val="right"/>
        <w:rPr>
          <w:rFonts w:ascii="Times New Roman" w:hAnsi="Times New Roman" w:cs="Times New Roman"/>
        </w:rPr>
      </w:pPr>
    </w:p>
    <w:p w14:paraId="52480E06" w14:textId="314EE1A2" w:rsidR="007B706C" w:rsidRDefault="007B706C" w:rsidP="00AC4804">
      <w:pPr>
        <w:contextualSpacing/>
        <w:jc w:val="right"/>
        <w:rPr>
          <w:rFonts w:ascii="Times New Roman" w:hAnsi="Times New Roman" w:cs="Times New Roman"/>
        </w:rPr>
      </w:pPr>
    </w:p>
    <w:p w14:paraId="3A32DB72" w14:textId="4C1964DA" w:rsidR="007B706C" w:rsidRDefault="007B706C" w:rsidP="00AC4804">
      <w:pPr>
        <w:contextualSpacing/>
        <w:jc w:val="right"/>
        <w:rPr>
          <w:rFonts w:ascii="Times New Roman" w:hAnsi="Times New Roman" w:cs="Times New Roman"/>
        </w:rPr>
      </w:pPr>
    </w:p>
    <w:p w14:paraId="053EE121" w14:textId="584F71F9" w:rsidR="007B706C" w:rsidRDefault="007B706C" w:rsidP="00AC4804">
      <w:pPr>
        <w:contextualSpacing/>
        <w:jc w:val="right"/>
        <w:rPr>
          <w:rFonts w:ascii="Times New Roman" w:hAnsi="Times New Roman" w:cs="Times New Roman"/>
        </w:rPr>
      </w:pPr>
    </w:p>
    <w:p w14:paraId="7AD44621" w14:textId="3C9356AD" w:rsidR="007B706C" w:rsidRDefault="007B706C" w:rsidP="00AC4804">
      <w:pPr>
        <w:contextualSpacing/>
        <w:jc w:val="right"/>
        <w:rPr>
          <w:rFonts w:ascii="Times New Roman" w:hAnsi="Times New Roman" w:cs="Times New Roman"/>
        </w:rPr>
      </w:pPr>
    </w:p>
    <w:p w14:paraId="7B70F9E5" w14:textId="382FB83C" w:rsidR="007B706C" w:rsidRDefault="007B706C" w:rsidP="00AC4804">
      <w:pPr>
        <w:contextualSpacing/>
        <w:jc w:val="right"/>
        <w:rPr>
          <w:rFonts w:ascii="Times New Roman" w:hAnsi="Times New Roman" w:cs="Times New Roman"/>
        </w:rPr>
      </w:pPr>
    </w:p>
    <w:p w14:paraId="19BB9AF5" w14:textId="4D347595" w:rsidR="007B706C" w:rsidRDefault="007B706C" w:rsidP="00AC4804">
      <w:pPr>
        <w:contextualSpacing/>
        <w:jc w:val="right"/>
        <w:rPr>
          <w:rFonts w:ascii="Times New Roman" w:hAnsi="Times New Roman" w:cs="Times New Roman"/>
        </w:rPr>
      </w:pPr>
    </w:p>
    <w:p w14:paraId="708FA107" w14:textId="512189D2" w:rsidR="007B706C" w:rsidRDefault="007B706C" w:rsidP="00AC4804">
      <w:pPr>
        <w:contextualSpacing/>
        <w:jc w:val="right"/>
        <w:rPr>
          <w:rFonts w:ascii="Times New Roman" w:hAnsi="Times New Roman" w:cs="Times New Roman"/>
        </w:rPr>
      </w:pPr>
    </w:p>
    <w:p w14:paraId="0EB115EF" w14:textId="3AA320BB" w:rsidR="007B706C" w:rsidRDefault="007B706C" w:rsidP="00AC4804">
      <w:pPr>
        <w:contextualSpacing/>
        <w:jc w:val="right"/>
        <w:rPr>
          <w:rFonts w:ascii="Times New Roman" w:hAnsi="Times New Roman" w:cs="Times New Roman"/>
        </w:rPr>
      </w:pPr>
    </w:p>
    <w:p w14:paraId="1F2B7489" w14:textId="61227400" w:rsidR="007B706C" w:rsidRDefault="007B706C" w:rsidP="00AC4804">
      <w:pPr>
        <w:contextualSpacing/>
        <w:jc w:val="right"/>
        <w:rPr>
          <w:rFonts w:ascii="Times New Roman" w:hAnsi="Times New Roman" w:cs="Times New Roman"/>
        </w:rPr>
      </w:pPr>
    </w:p>
    <w:p w14:paraId="01C901BD" w14:textId="17546C0E" w:rsidR="007B706C" w:rsidRDefault="007B706C" w:rsidP="00AC4804">
      <w:pPr>
        <w:contextualSpacing/>
        <w:jc w:val="right"/>
        <w:rPr>
          <w:rFonts w:ascii="Times New Roman" w:hAnsi="Times New Roman" w:cs="Times New Roman"/>
        </w:rPr>
      </w:pPr>
    </w:p>
    <w:p w14:paraId="1CC21800" w14:textId="5D1F8A58" w:rsidR="007B706C" w:rsidRDefault="007B706C" w:rsidP="00AC4804">
      <w:pPr>
        <w:contextualSpacing/>
        <w:jc w:val="right"/>
        <w:rPr>
          <w:rFonts w:ascii="Times New Roman" w:hAnsi="Times New Roman" w:cs="Times New Roman"/>
        </w:rPr>
      </w:pPr>
    </w:p>
    <w:p w14:paraId="1E0B43B6" w14:textId="31316C9E" w:rsidR="007B706C" w:rsidRDefault="007B706C" w:rsidP="00AC4804">
      <w:pPr>
        <w:contextualSpacing/>
        <w:jc w:val="right"/>
        <w:rPr>
          <w:rFonts w:ascii="Times New Roman" w:hAnsi="Times New Roman" w:cs="Times New Roman"/>
        </w:rPr>
      </w:pPr>
    </w:p>
    <w:p w14:paraId="5020B886" w14:textId="1253BF54" w:rsidR="007B706C" w:rsidRDefault="007B706C" w:rsidP="00AC4804">
      <w:pPr>
        <w:contextualSpacing/>
        <w:jc w:val="right"/>
        <w:rPr>
          <w:rFonts w:ascii="Times New Roman" w:hAnsi="Times New Roman" w:cs="Times New Roman"/>
        </w:rPr>
      </w:pPr>
    </w:p>
    <w:p w14:paraId="31DFBA68" w14:textId="6EFEE6CB" w:rsidR="007B706C" w:rsidRDefault="007B706C" w:rsidP="00AC4804">
      <w:pPr>
        <w:contextualSpacing/>
        <w:jc w:val="right"/>
        <w:rPr>
          <w:rFonts w:ascii="Times New Roman" w:hAnsi="Times New Roman" w:cs="Times New Roman"/>
        </w:rPr>
      </w:pPr>
    </w:p>
    <w:p w14:paraId="43E8F0BB" w14:textId="5A6820DB" w:rsidR="007B706C" w:rsidRDefault="007B706C" w:rsidP="00AC4804">
      <w:pPr>
        <w:contextualSpacing/>
        <w:jc w:val="right"/>
        <w:rPr>
          <w:rFonts w:ascii="Times New Roman" w:hAnsi="Times New Roman" w:cs="Times New Roman"/>
        </w:rPr>
      </w:pPr>
    </w:p>
    <w:p w14:paraId="67C1531D" w14:textId="7E9E6C67" w:rsidR="007B706C" w:rsidRDefault="007B706C" w:rsidP="00AC4804">
      <w:pPr>
        <w:contextualSpacing/>
        <w:jc w:val="right"/>
        <w:rPr>
          <w:rFonts w:ascii="Times New Roman" w:hAnsi="Times New Roman" w:cs="Times New Roman"/>
        </w:rPr>
      </w:pPr>
    </w:p>
    <w:p w14:paraId="1EB1A8B3" w14:textId="20A1A97B" w:rsidR="007B706C" w:rsidRDefault="007B706C" w:rsidP="00AC4804">
      <w:pPr>
        <w:contextualSpacing/>
        <w:jc w:val="right"/>
        <w:rPr>
          <w:rFonts w:ascii="Times New Roman" w:hAnsi="Times New Roman" w:cs="Times New Roman"/>
        </w:rPr>
      </w:pPr>
    </w:p>
    <w:p w14:paraId="74EF8DFA" w14:textId="77777777" w:rsidR="007B706C" w:rsidRDefault="007B706C" w:rsidP="00AC4804">
      <w:pPr>
        <w:contextualSpacing/>
        <w:jc w:val="right"/>
        <w:rPr>
          <w:rFonts w:ascii="Times New Roman" w:hAnsi="Times New Roman" w:cs="Times New Roman"/>
        </w:rPr>
      </w:pPr>
    </w:p>
    <w:p w14:paraId="6771DFC1" w14:textId="50FD5003"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Приложение № 1</w:t>
      </w:r>
    </w:p>
    <w:p w14:paraId="16A1E49B" w14:textId="77777777"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 xml:space="preserve">к извещению о проведении аукциона </w:t>
      </w:r>
    </w:p>
    <w:p w14:paraId="5BCBBA97" w14:textId="2A77ED6D"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 xml:space="preserve">на право заключения договоров аренды </w:t>
      </w:r>
    </w:p>
    <w:p w14:paraId="31C21A1C" w14:textId="77777777"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земельного участка</w:t>
      </w:r>
    </w:p>
    <w:p w14:paraId="7E70632F" w14:textId="77777777" w:rsidR="00E74D2A" w:rsidRPr="00AC4804" w:rsidRDefault="00E74D2A" w:rsidP="00AC4804">
      <w:pPr>
        <w:contextualSpacing/>
        <w:rPr>
          <w:rFonts w:ascii="Times New Roman" w:hAnsi="Times New Roman" w:cs="Times New Roman"/>
          <w:b/>
        </w:rPr>
      </w:pPr>
    </w:p>
    <w:p w14:paraId="79DD1E37" w14:textId="384FDB7B" w:rsidR="006E6B2B" w:rsidRDefault="006E6B2B" w:rsidP="00AC4804">
      <w:pPr>
        <w:contextualSpacing/>
        <w:rPr>
          <w:rFonts w:ascii="Times New Roman" w:hAnsi="Times New Roman" w:cs="Times New Roman"/>
          <w:b/>
        </w:rPr>
      </w:pPr>
    </w:p>
    <w:p w14:paraId="6AA3DEDD" w14:textId="77777777" w:rsidR="00537B6C" w:rsidRPr="00AC4804" w:rsidRDefault="00537B6C" w:rsidP="00AC4804">
      <w:pPr>
        <w:contextualSpacing/>
        <w:rPr>
          <w:rFonts w:ascii="Times New Roman" w:hAnsi="Times New Roman" w:cs="Times New Roman"/>
          <w:b/>
        </w:rPr>
      </w:pPr>
    </w:p>
    <w:p w14:paraId="05F49F60" w14:textId="45DE3D29" w:rsidR="00E74D2A" w:rsidRPr="00AC4804" w:rsidRDefault="006E6B2B" w:rsidP="00AC4804">
      <w:pPr>
        <w:contextualSpacing/>
        <w:jc w:val="center"/>
        <w:rPr>
          <w:rFonts w:ascii="Times New Roman" w:hAnsi="Times New Roman" w:cs="Times New Roman"/>
          <w:b/>
        </w:rPr>
      </w:pPr>
      <w:r w:rsidRPr="00AC4804">
        <w:rPr>
          <w:rFonts w:ascii="Times New Roman" w:hAnsi="Times New Roman" w:cs="Times New Roman"/>
          <w:b/>
        </w:rPr>
        <w:t xml:space="preserve"> </w:t>
      </w:r>
      <w:r w:rsidR="00E74D2A" w:rsidRPr="00AC4804">
        <w:rPr>
          <w:rFonts w:ascii="Times New Roman" w:hAnsi="Times New Roman" w:cs="Times New Roman"/>
          <w:b/>
        </w:rPr>
        <w:t>ЗАЯВКА НА УЧАСТИЕ В АУКЦИОНЕ</w:t>
      </w:r>
    </w:p>
    <w:p w14:paraId="1492E112" w14:textId="77777777" w:rsidR="00E74D2A" w:rsidRPr="00AC4804" w:rsidRDefault="00E74D2A" w:rsidP="00AC4804">
      <w:pPr>
        <w:contextualSpacing/>
        <w:jc w:val="center"/>
        <w:rPr>
          <w:rFonts w:ascii="Times New Roman" w:hAnsi="Times New Roman" w:cs="Times New Roman"/>
          <w:b/>
        </w:rPr>
      </w:pPr>
      <w:r w:rsidRPr="00AC4804">
        <w:rPr>
          <w:rFonts w:ascii="Times New Roman" w:hAnsi="Times New Roman" w:cs="Times New Roman"/>
          <w:b/>
        </w:rPr>
        <w:t>В ЭЛЕКТРОННОЙ ФОРМЕ НА ПРАВО ЗАКЛЮЧЕНИЯ ДОГОВОРА АРЕНДЫ ЗЕМЕЛЬНОГО УЧАСТКА</w:t>
      </w:r>
    </w:p>
    <w:p w14:paraId="61D1360B" w14:textId="77777777" w:rsidR="00E74D2A" w:rsidRPr="00AC4804" w:rsidRDefault="00E74D2A" w:rsidP="00AC4804">
      <w:pPr>
        <w:contextualSpacing/>
        <w:rPr>
          <w:rFonts w:ascii="Times New Roman" w:hAnsi="Times New Roman" w:cs="Times New Roman"/>
          <w:b/>
        </w:rPr>
      </w:pPr>
    </w:p>
    <w:p w14:paraId="32134147" w14:textId="56D41FE0"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_____________________________________________________________</w:t>
      </w:r>
      <w:r w:rsidR="00D93545" w:rsidRPr="00AC4804">
        <w:rPr>
          <w:rFonts w:ascii="Times New Roman" w:hAnsi="Times New Roman" w:cs="Times New Roman"/>
        </w:rPr>
        <w:t>_______________</w:t>
      </w:r>
    </w:p>
    <w:p w14:paraId="27BC0F3F" w14:textId="26524EEF" w:rsidR="00E74D2A" w:rsidRPr="00AC4804" w:rsidRDefault="00E74D2A" w:rsidP="00AC4804">
      <w:pPr>
        <w:contextualSpacing/>
        <w:jc w:val="center"/>
        <w:rPr>
          <w:rFonts w:ascii="Times New Roman" w:hAnsi="Times New Roman" w:cs="Times New Roman"/>
        </w:rPr>
      </w:pPr>
      <w:r w:rsidRPr="00AC4804">
        <w:rPr>
          <w:rFonts w:ascii="Times New Roman" w:hAnsi="Times New Roman" w:cs="Times New Roman"/>
        </w:rPr>
        <w:t>(наименование Организатора)</w:t>
      </w:r>
    </w:p>
    <w:p w14:paraId="74A19E2E"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Претендент</w:t>
      </w:r>
      <w:r w:rsidRPr="00AC4804">
        <w:rPr>
          <w:rFonts w:ascii="Times New Roman" w:hAnsi="Times New Roman" w:cs="Times New Roman"/>
        </w:rPr>
        <w:t xml:space="preserve"> </w:t>
      </w:r>
    </w:p>
    <w:p w14:paraId="773E30AF" w14:textId="17C1EE44" w:rsidR="00E74D2A" w:rsidRPr="00AC4804" w:rsidRDefault="00E74D2A" w:rsidP="00AC4804">
      <w:pPr>
        <w:contextualSpacing/>
        <w:rPr>
          <w:rFonts w:ascii="Times New Roman" w:hAnsi="Times New Roman" w:cs="Times New Roman"/>
          <w:b/>
          <w:bCs/>
        </w:rPr>
      </w:pPr>
      <w:r w:rsidRPr="00AC4804">
        <w:rPr>
          <w:rFonts w:ascii="Times New Roman" w:hAnsi="Times New Roman" w:cs="Times New Roman"/>
        </w:rPr>
        <w:t>____________________________________________________________________________________________________________________________________</w:t>
      </w:r>
      <w:r w:rsidR="00D93545" w:rsidRPr="00AC4804">
        <w:rPr>
          <w:rFonts w:ascii="Times New Roman" w:hAnsi="Times New Roman" w:cs="Times New Roman"/>
        </w:rPr>
        <w:t>______________________</w:t>
      </w:r>
    </w:p>
    <w:p w14:paraId="25603AD1" w14:textId="23541786"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 xml:space="preserve"> (</w:t>
      </w:r>
      <w:r w:rsidRPr="00AC4804">
        <w:rPr>
          <w:rFonts w:ascii="Times New Roman" w:hAnsi="Times New Roman" w:cs="Times New Roman"/>
          <w:bCs/>
        </w:rPr>
        <w:t>Ф.И.О. для физического лица или ИП, наименование для юридического лица с указанием организационно-правовой формы</w:t>
      </w:r>
      <w:r w:rsidRPr="00AC4804">
        <w:rPr>
          <w:rFonts w:ascii="Times New Roman" w:hAnsi="Times New Roman" w:cs="Times New Roman"/>
        </w:rPr>
        <w:t>)</w:t>
      </w:r>
    </w:p>
    <w:p w14:paraId="77BD24F6" w14:textId="27B3164C" w:rsidR="00E74D2A" w:rsidRPr="00AC4804" w:rsidRDefault="00E74D2A" w:rsidP="00AC4804">
      <w:pPr>
        <w:contextualSpacing/>
        <w:jc w:val="center"/>
        <w:rPr>
          <w:rFonts w:ascii="Times New Roman" w:hAnsi="Times New Roman" w:cs="Times New Roman"/>
        </w:rPr>
      </w:pPr>
      <w:r w:rsidRPr="00AC4804">
        <w:rPr>
          <w:rFonts w:ascii="Times New Roman" w:hAnsi="Times New Roman" w:cs="Times New Roman"/>
          <w:b/>
        </w:rPr>
        <w:t>в лице</w:t>
      </w:r>
      <w:r w:rsidRPr="00AC4804">
        <w:rPr>
          <w:rFonts w:ascii="Times New Roman" w:hAnsi="Times New Roman" w:cs="Times New Roman"/>
        </w:rPr>
        <w:t xml:space="preserve"> __________________________________________________________________________________</w:t>
      </w:r>
    </w:p>
    <w:p w14:paraId="2E3FE4AF" w14:textId="77777777" w:rsidR="00E74D2A" w:rsidRPr="00AC4804" w:rsidRDefault="00E74D2A" w:rsidP="00AC4804">
      <w:pPr>
        <w:contextualSpacing/>
        <w:jc w:val="center"/>
        <w:rPr>
          <w:rFonts w:ascii="Times New Roman" w:hAnsi="Times New Roman" w:cs="Times New Roman"/>
        </w:rPr>
      </w:pPr>
      <w:r w:rsidRPr="00AC4804">
        <w:rPr>
          <w:rFonts w:ascii="Times New Roman" w:hAnsi="Times New Roman" w:cs="Times New Roman"/>
        </w:rPr>
        <w:t>(ФИО)</w:t>
      </w:r>
    </w:p>
    <w:p w14:paraId="6434D607" w14:textId="6BBA2844" w:rsidR="00E74D2A" w:rsidRPr="00AC4804" w:rsidRDefault="00E74D2A" w:rsidP="00AC4804">
      <w:pPr>
        <w:contextualSpacing/>
        <w:rPr>
          <w:rFonts w:ascii="Times New Roman" w:hAnsi="Times New Roman" w:cs="Times New Roman"/>
          <w:b/>
          <w:bCs/>
        </w:rPr>
      </w:pPr>
      <w:r w:rsidRPr="00AC4804">
        <w:rPr>
          <w:rFonts w:ascii="Times New Roman" w:hAnsi="Times New Roman" w:cs="Times New Roman"/>
          <w:b/>
          <w:bCs/>
        </w:rPr>
        <w:t>действующий на основании</w:t>
      </w:r>
      <w:r w:rsidRPr="00AC4804">
        <w:rPr>
          <w:rFonts w:ascii="Times New Roman" w:hAnsi="Times New Roman" w:cs="Times New Roman"/>
          <w:b/>
          <w:bCs/>
          <w:vertAlign w:val="superscript"/>
        </w:rPr>
        <w:t>1</w:t>
      </w:r>
      <w:r w:rsidRPr="00AC4804">
        <w:rPr>
          <w:rFonts w:ascii="Times New Roman" w:hAnsi="Times New Roman" w:cs="Times New Roman"/>
          <w:b/>
          <w:bCs/>
        </w:rPr>
        <w:t xml:space="preserve">   </w:t>
      </w:r>
      <w:r w:rsidRPr="00AC4804">
        <w:rPr>
          <w:rFonts w:ascii="Times New Roman" w:hAnsi="Times New Roman" w:cs="Times New Roman"/>
        </w:rPr>
        <w:t>_________________________________________________________________</w:t>
      </w:r>
      <w:r w:rsidR="00D93545" w:rsidRPr="00AC4804">
        <w:rPr>
          <w:rFonts w:ascii="Times New Roman" w:hAnsi="Times New Roman" w:cs="Times New Roman"/>
        </w:rPr>
        <w:t>____________</w:t>
      </w:r>
    </w:p>
    <w:p w14:paraId="5A03BD2F" w14:textId="77777777"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(Устав, Положение и т.д.)</w:t>
      </w:r>
    </w:p>
    <w:tbl>
      <w:tblPr>
        <w:tblW w:w="0" w:type="auto"/>
        <w:tblInd w:w="-76" w:type="dxa"/>
        <w:tblLayout w:type="fixed"/>
        <w:tblLook w:val="0000" w:firstRow="0" w:lastRow="0" w:firstColumn="0" w:lastColumn="0" w:noHBand="0" w:noVBand="0"/>
      </w:tblPr>
      <w:tblGrid>
        <w:gridCol w:w="10107"/>
      </w:tblGrid>
      <w:tr w:rsidR="00E74D2A" w:rsidRPr="00AC4804" w14:paraId="546729E3" w14:textId="77777777" w:rsidTr="00926C7B">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C7D8A77"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(заполняется</w:t>
            </w:r>
            <w:r w:rsidRPr="00AC4804">
              <w:rPr>
                <w:rFonts w:ascii="Times New Roman" w:hAnsi="Times New Roman" w:cs="Times New Roman"/>
              </w:rPr>
              <w:t xml:space="preserve"> </w:t>
            </w:r>
            <w:r w:rsidRPr="00AC4804">
              <w:rPr>
                <w:rFonts w:ascii="Times New Roman" w:hAnsi="Times New Roman" w:cs="Times New Roman"/>
                <w:b/>
              </w:rPr>
              <w:t>индивидуальным предпринимателем, физическим лицом)</w:t>
            </w:r>
          </w:p>
          <w:p w14:paraId="5735E1A1" w14:textId="52DCB6F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Паспортные да</w:t>
            </w:r>
            <w:r w:rsidR="00FE5A2D" w:rsidRPr="00AC4804">
              <w:rPr>
                <w:rFonts w:ascii="Times New Roman" w:hAnsi="Times New Roman" w:cs="Times New Roman"/>
              </w:rPr>
              <w:t>нные: серия……………………№ …………………………</w:t>
            </w:r>
            <w:r w:rsidRPr="00AC4804">
              <w:rPr>
                <w:rFonts w:ascii="Times New Roman" w:hAnsi="Times New Roman" w:cs="Times New Roman"/>
              </w:rPr>
              <w:t>, дата выдачи «…....» ………………..….г.</w:t>
            </w:r>
          </w:p>
          <w:p w14:paraId="491DB4A1" w14:textId="69C2EFA7" w:rsidR="00E74D2A" w:rsidRPr="00AC4804" w:rsidRDefault="00FE5A2D" w:rsidP="00AC4804">
            <w:pPr>
              <w:contextualSpacing/>
              <w:rPr>
                <w:rFonts w:ascii="Times New Roman" w:hAnsi="Times New Roman" w:cs="Times New Roman"/>
              </w:rPr>
            </w:pPr>
            <w:r w:rsidRPr="00AC4804">
              <w:rPr>
                <w:rFonts w:ascii="Times New Roman" w:hAnsi="Times New Roman" w:cs="Times New Roman"/>
              </w:rPr>
              <w:t xml:space="preserve">Кем </w:t>
            </w:r>
            <w:r w:rsidR="00E74D2A" w:rsidRPr="00AC4804">
              <w:rPr>
                <w:rFonts w:ascii="Times New Roman" w:hAnsi="Times New Roman" w:cs="Times New Roman"/>
              </w:rPr>
              <w:t>выдан………………………………</w:t>
            </w:r>
            <w:r w:rsidRPr="00AC4804">
              <w:rPr>
                <w:rFonts w:ascii="Times New Roman" w:hAnsi="Times New Roman" w:cs="Times New Roman"/>
              </w:rPr>
              <w:t>……………………………………………………………</w:t>
            </w:r>
            <w:r w:rsidR="00E74D2A" w:rsidRPr="00AC4804">
              <w:rPr>
                <w:rFonts w:ascii="Times New Roman" w:hAnsi="Times New Roman" w:cs="Times New Roman"/>
              </w:rPr>
              <w:t>.</w:t>
            </w:r>
          </w:p>
          <w:p w14:paraId="13A767D9" w14:textId="028E34BD"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жительства …………………………………………………………………………………...</w:t>
            </w:r>
            <w:r w:rsidR="00FE5A2D" w:rsidRPr="00AC4804">
              <w:rPr>
                <w:rFonts w:ascii="Times New Roman" w:hAnsi="Times New Roman" w:cs="Times New Roman"/>
              </w:rPr>
              <w:t>................................</w:t>
            </w:r>
          </w:p>
          <w:p w14:paraId="57208A72" w14:textId="6EB97431" w:rsidR="00FE5A2D" w:rsidRPr="00AC4804" w:rsidRDefault="00FE5A2D"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пребывания</w:t>
            </w:r>
          </w:p>
          <w:p w14:paraId="18479DC4" w14:textId="70D19AFC"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w:t>
            </w:r>
            <w:r w:rsidR="00FE5A2D" w:rsidRPr="00AC4804">
              <w:rPr>
                <w:rFonts w:ascii="Times New Roman" w:hAnsi="Times New Roman" w:cs="Times New Roman"/>
              </w:rPr>
              <w:t>……………………………………………………………………………………………………</w:t>
            </w:r>
          </w:p>
          <w:p w14:paraId="0E7C28F2" w14:textId="257B9BB3"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Контактный телефон ………………………………………………………………………………..</w:t>
            </w:r>
          </w:p>
          <w:p w14:paraId="4C3B7CFE" w14:textId="49BB438C"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Дата регистрации в качестве индивидуального предпринимателя: «…....» ……г. …</w:t>
            </w:r>
            <w:r w:rsidR="00FE5A2D" w:rsidRPr="00AC4804">
              <w:rPr>
                <w:rFonts w:ascii="Times New Roman" w:hAnsi="Times New Roman" w:cs="Times New Roman"/>
              </w:rPr>
              <w:t>………</w:t>
            </w:r>
            <w:r w:rsidRPr="00AC4804">
              <w:rPr>
                <w:rFonts w:ascii="Times New Roman" w:hAnsi="Times New Roman" w:cs="Times New Roman"/>
              </w:rPr>
              <w:t>….</w:t>
            </w:r>
          </w:p>
          <w:p w14:paraId="2136F524" w14:textId="272B13F9"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ОГРН индивидуального предпринимателя №</w:t>
            </w:r>
            <w:r w:rsidR="00FE5A2D" w:rsidRPr="00AC4804">
              <w:rPr>
                <w:rFonts w:ascii="Times New Roman" w:hAnsi="Times New Roman" w:cs="Times New Roman"/>
              </w:rPr>
              <w:t>……………………………………………………..</w:t>
            </w:r>
          </w:p>
        </w:tc>
      </w:tr>
      <w:tr w:rsidR="00E74D2A" w:rsidRPr="00AC4804" w14:paraId="49A65CB7" w14:textId="77777777" w:rsidTr="00926C7B">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4BED211"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(заполняется юридическим лицом)</w:t>
            </w:r>
          </w:p>
          <w:p w14:paraId="778D9F87" w14:textId="57270C20"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местонахождения………………………………………………</w:t>
            </w:r>
            <w:r w:rsidR="00FE5A2D" w:rsidRPr="00AC4804">
              <w:rPr>
                <w:rFonts w:ascii="Times New Roman" w:hAnsi="Times New Roman" w:cs="Times New Roman"/>
              </w:rPr>
              <w:t>………………………………</w:t>
            </w:r>
          </w:p>
          <w:p w14:paraId="0F2DF794" w14:textId="61B2C195"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Почтовый адрес………………</w:t>
            </w:r>
            <w:r w:rsidR="00FE5A2D" w:rsidRPr="00AC4804">
              <w:rPr>
                <w:rFonts w:ascii="Times New Roman" w:hAnsi="Times New Roman" w:cs="Times New Roman"/>
              </w:rPr>
              <w:t>………………………………………………………………………..</w:t>
            </w:r>
          </w:p>
          <w:p w14:paraId="717FB437" w14:textId="7382E53F"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Контактный телефон….…..…………………</w:t>
            </w:r>
            <w:r w:rsidR="00FE5A2D" w:rsidRPr="00AC4804">
              <w:rPr>
                <w:rFonts w:ascii="Times New Roman" w:hAnsi="Times New Roman" w:cs="Times New Roman"/>
              </w:rPr>
              <w:t>………………………………………………………..</w:t>
            </w:r>
          </w:p>
          <w:p w14:paraId="4B319ED0" w14:textId="77777777"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ИНН №_______________ ОГРН №___________________</w:t>
            </w:r>
          </w:p>
        </w:tc>
      </w:tr>
      <w:tr w:rsidR="00E74D2A" w:rsidRPr="00AC4804" w14:paraId="322BE00A" w14:textId="77777777" w:rsidTr="00926C7B">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E3FB971" w14:textId="77777777" w:rsidR="00E74D2A" w:rsidRPr="00AC4804" w:rsidRDefault="00E74D2A" w:rsidP="00AC4804">
            <w:pPr>
              <w:contextualSpacing/>
              <w:rPr>
                <w:rFonts w:ascii="Times New Roman" w:hAnsi="Times New Roman" w:cs="Times New Roman"/>
                <w:b/>
              </w:rPr>
            </w:pPr>
          </w:p>
          <w:p w14:paraId="3DB9D92D" w14:textId="4875F985"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b/>
              </w:rPr>
              <w:t>Представитель Претендента</w:t>
            </w:r>
            <w:r w:rsidRPr="00AC4804">
              <w:rPr>
                <w:rFonts w:ascii="Times New Roman" w:hAnsi="Times New Roman" w:cs="Times New Roman"/>
                <w:b/>
                <w:vertAlign w:val="superscript"/>
              </w:rPr>
              <w:t>2</w:t>
            </w:r>
            <w:r w:rsidRPr="00AC4804">
              <w:rPr>
                <w:rFonts w:ascii="Times New Roman" w:hAnsi="Times New Roman" w:cs="Times New Roman"/>
              </w:rPr>
              <w:t>…………</w:t>
            </w:r>
            <w:r w:rsidR="00FE5A2D" w:rsidRPr="00AC4804">
              <w:rPr>
                <w:rFonts w:ascii="Times New Roman" w:hAnsi="Times New Roman" w:cs="Times New Roman"/>
              </w:rPr>
              <w:t>……………………………………………………………...</w:t>
            </w:r>
          </w:p>
          <w:p w14:paraId="1DCD64DF" w14:textId="77777777" w:rsidR="00E74D2A" w:rsidRPr="00AC4804" w:rsidRDefault="00E74D2A" w:rsidP="00AC4804">
            <w:pPr>
              <w:contextualSpacing/>
              <w:rPr>
                <w:rFonts w:ascii="Times New Roman" w:hAnsi="Times New Roman" w:cs="Times New Roman"/>
                <w:b/>
              </w:rPr>
            </w:pPr>
          </w:p>
          <w:p w14:paraId="6BA38A76" w14:textId="77777777" w:rsidR="00E74D2A" w:rsidRPr="00AC4804" w:rsidRDefault="00E74D2A" w:rsidP="00AC4804">
            <w:pPr>
              <w:contextualSpacing/>
              <w:rPr>
                <w:rFonts w:ascii="Times New Roman" w:hAnsi="Times New Roman" w:cs="Times New Roman"/>
                <w:b/>
              </w:rPr>
            </w:pPr>
          </w:p>
          <w:p w14:paraId="7C03CDB2"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(Ф.И.О.)</w:t>
            </w:r>
          </w:p>
          <w:p w14:paraId="38F7172E" w14:textId="345977F2"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Действует на основании доверенности от «…..»…………</w:t>
            </w:r>
            <w:r w:rsidR="00FE5A2D" w:rsidRPr="00AC4804">
              <w:rPr>
                <w:rFonts w:ascii="Times New Roman" w:hAnsi="Times New Roman" w:cs="Times New Roman"/>
              </w:rPr>
              <w:t>20..….г., № …………………………..</w:t>
            </w:r>
          </w:p>
          <w:p w14:paraId="7A4120BD" w14:textId="1B6D5A3D"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Паспортные да</w:t>
            </w:r>
            <w:r w:rsidR="00FE5A2D" w:rsidRPr="00AC4804">
              <w:rPr>
                <w:rFonts w:ascii="Times New Roman" w:hAnsi="Times New Roman" w:cs="Times New Roman"/>
              </w:rPr>
              <w:t>нные представителя: серия …………№ ……</w:t>
            </w:r>
            <w:r w:rsidRPr="00AC4804">
              <w:rPr>
                <w:rFonts w:ascii="Times New Roman" w:hAnsi="Times New Roman" w:cs="Times New Roman"/>
              </w:rPr>
              <w:t>, дата выдачи «…....» …….…… .г.</w:t>
            </w:r>
          </w:p>
          <w:p w14:paraId="2F91FB7B" w14:textId="3D9E0A45"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кем выдан</w:t>
            </w:r>
            <w:r w:rsidR="00FE5A2D" w:rsidRPr="00AC4804">
              <w:rPr>
                <w:rFonts w:ascii="Times New Roman" w:hAnsi="Times New Roman" w:cs="Times New Roman"/>
              </w:rPr>
              <w:t xml:space="preserve"> …</w:t>
            </w:r>
            <w:r w:rsidRPr="00AC4804">
              <w:rPr>
                <w:rFonts w:ascii="Times New Roman" w:hAnsi="Times New Roman" w:cs="Times New Roman"/>
              </w:rPr>
              <w:t>………………………………………</w:t>
            </w:r>
            <w:r w:rsidR="00FE5A2D" w:rsidRPr="00AC4804">
              <w:rPr>
                <w:rFonts w:ascii="Times New Roman" w:hAnsi="Times New Roman" w:cs="Times New Roman"/>
              </w:rPr>
              <w:t>……</w:t>
            </w:r>
            <w:r w:rsidRPr="00AC4804">
              <w:rPr>
                <w:rFonts w:ascii="Times New Roman" w:hAnsi="Times New Roman" w:cs="Times New Roman"/>
              </w:rPr>
              <w:t>…</w:t>
            </w:r>
            <w:r w:rsidR="00FE5A2D" w:rsidRPr="00AC4804">
              <w:rPr>
                <w:rFonts w:ascii="Times New Roman" w:hAnsi="Times New Roman" w:cs="Times New Roman"/>
              </w:rPr>
              <w:t>…………………………..………………</w:t>
            </w:r>
          </w:p>
          <w:p w14:paraId="0E696B3D" w14:textId="5BCF71B1"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жительства ……</w:t>
            </w:r>
            <w:r w:rsidR="00FE5A2D" w:rsidRPr="00AC4804">
              <w:rPr>
                <w:rFonts w:ascii="Times New Roman" w:hAnsi="Times New Roman" w:cs="Times New Roman"/>
              </w:rPr>
              <w:t>………………………………………………………</w:t>
            </w:r>
          </w:p>
          <w:p w14:paraId="7D43B68F" w14:textId="5A0587FA"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пребывания……</w:t>
            </w:r>
            <w:r w:rsidR="00FE5A2D" w:rsidRPr="00AC4804">
              <w:rPr>
                <w:rFonts w:ascii="Times New Roman" w:hAnsi="Times New Roman" w:cs="Times New Roman"/>
              </w:rPr>
              <w:t>………………………………………………………</w:t>
            </w:r>
          </w:p>
          <w:p w14:paraId="29BF7D05" w14:textId="598F7F26"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Контактный телефон ……..………………</w:t>
            </w:r>
            <w:r w:rsidR="00FE5A2D" w:rsidRPr="00AC4804">
              <w:rPr>
                <w:rFonts w:ascii="Times New Roman" w:hAnsi="Times New Roman" w:cs="Times New Roman"/>
              </w:rPr>
              <w:t>…………………………………………………………</w:t>
            </w:r>
          </w:p>
        </w:tc>
      </w:tr>
    </w:tbl>
    <w:p w14:paraId="789D914A" w14:textId="0137096E"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принял решение об участии в аукционе в электронной форме на право заключения</w:t>
      </w:r>
      <w:r w:rsidR="00FE5A2D" w:rsidRPr="00AC4804">
        <w:rPr>
          <w:rFonts w:ascii="Times New Roman" w:hAnsi="Times New Roman" w:cs="Times New Roman"/>
          <w:b/>
        </w:rPr>
        <w:t xml:space="preserve"> </w:t>
      </w:r>
      <w:r w:rsidRPr="00AC4804">
        <w:rPr>
          <w:rFonts w:ascii="Times New Roman" w:hAnsi="Times New Roman" w:cs="Times New Roman"/>
          <w:b/>
        </w:rPr>
        <w:t>договора аренды земельного участка:</w:t>
      </w:r>
    </w:p>
    <w:tbl>
      <w:tblPr>
        <w:tblW w:w="10107" w:type="dxa"/>
        <w:tblInd w:w="-76" w:type="dxa"/>
        <w:tblLayout w:type="fixed"/>
        <w:tblLook w:val="0000" w:firstRow="0" w:lastRow="0" w:firstColumn="0" w:lastColumn="0" w:noHBand="0" w:noVBand="0"/>
      </w:tblPr>
      <w:tblGrid>
        <w:gridCol w:w="10107"/>
      </w:tblGrid>
      <w:tr w:rsidR="00E74D2A" w:rsidRPr="00AC4804" w14:paraId="52A9D713" w14:textId="77777777" w:rsidTr="00926C7B">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FDBCB34" w14:textId="5E30F6C0"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lastRenderedPageBreak/>
              <w:t xml:space="preserve">Дата аукциона: ….……………. № Лота………………  </w:t>
            </w:r>
          </w:p>
          <w:p w14:paraId="3E0F6587" w14:textId="07AB5F3F"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Наименование Объекта (лота) аукциона................................................................</w:t>
            </w:r>
            <w:r w:rsidR="00FE5A2D" w:rsidRPr="00AC4804">
              <w:rPr>
                <w:rFonts w:ascii="Times New Roman" w:hAnsi="Times New Roman" w:cs="Times New Roman"/>
              </w:rPr>
              <w:t>....................</w:t>
            </w:r>
            <w:r w:rsidRPr="00AC4804">
              <w:rPr>
                <w:rFonts w:ascii="Times New Roman" w:hAnsi="Times New Roman" w:cs="Times New Roman"/>
              </w:rPr>
              <w:t>.</w:t>
            </w:r>
            <w:r w:rsidR="00FE5A2D" w:rsidRPr="00AC4804">
              <w:rPr>
                <w:rFonts w:ascii="Times New Roman" w:hAnsi="Times New Roman" w:cs="Times New Roman"/>
              </w:rPr>
              <w:t>...........</w:t>
            </w:r>
          </w:p>
          <w:p w14:paraId="6FB6CB80" w14:textId="186B9BCE"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 xml:space="preserve">Адрес (местонахождение) Объекта (лота) аукциона </w:t>
            </w:r>
            <w:r w:rsidR="00FE5A2D" w:rsidRPr="00AC4804">
              <w:rPr>
                <w:rFonts w:ascii="Times New Roman" w:hAnsi="Times New Roman" w:cs="Times New Roman"/>
              </w:rPr>
              <w:t>…………………………………………………</w:t>
            </w:r>
          </w:p>
        </w:tc>
      </w:tr>
    </w:tbl>
    <w:p w14:paraId="58ACCB31" w14:textId="77777777" w:rsidR="00E74D2A" w:rsidRPr="00AC4804" w:rsidRDefault="00E74D2A" w:rsidP="00AC4804">
      <w:pPr>
        <w:contextualSpacing/>
        <w:jc w:val="both"/>
        <w:rPr>
          <w:rFonts w:ascii="Times New Roman" w:hAnsi="Times New Roman" w:cs="Times New Roman"/>
          <w:b/>
        </w:rPr>
      </w:pPr>
      <w:r w:rsidRPr="00AC4804">
        <w:rPr>
          <w:rFonts w:ascii="Times New Roman" w:hAnsi="Times New Roman" w:cs="Times New Roman"/>
          <w:b/>
        </w:rPr>
        <w:t>в сроки и в порядке, установленные в Извещении о проведении аукциона в электронной форме, и в соответствии с Регламентом Оператора электронной площадки.</w:t>
      </w:r>
    </w:p>
    <w:p w14:paraId="77FC0817" w14:textId="77777777" w:rsidR="00E74D2A" w:rsidRPr="00AC4804" w:rsidRDefault="00E74D2A" w:rsidP="00AC4804">
      <w:pPr>
        <w:contextualSpacing/>
        <w:rPr>
          <w:rFonts w:ascii="Times New Roman" w:hAnsi="Times New Roman" w:cs="Times New Roman"/>
          <w:b/>
        </w:rPr>
      </w:pPr>
    </w:p>
    <w:p w14:paraId="1ACF4CC6" w14:textId="77777777" w:rsidR="00E74D2A" w:rsidRPr="00AC4804" w:rsidRDefault="00E74D2A" w:rsidP="00AC4804">
      <w:pPr>
        <w:contextualSpacing/>
        <w:jc w:val="both"/>
        <w:rPr>
          <w:rFonts w:ascii="Times New Roman" w:hAnsi="Times New Roman" w:cs="Times New Roman"/>
        </w:rPr>
      </w:pPr>
      <w:r w:rsidRPr="00AC4804">
        <w:rPr>
          <w:rFonts w:ascii="Times New Roman" w:hAnsi="Times New Roman" w:cs="Times New Roman"/>
        </w:rPr>
        <w:t>1. Заявитель обязуется:</w:t>
      </w:r>
    </w:p>
    <w:p w14:paraId="1DC1097F"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1.1.</w:t>
      </w:r>
      <w:r w:rsidRPr="00AC4804">
        <w:rPr>
          <w:rFonts w:ascii="Times New Roman" w:hAnsi="Times New Roman" w:cs="Times New Roman"/>
        </w:rPr>
        <w:tab/>
        <w:t>Соблюдать условия и порядок проведения аукциона в электронной форме, содержащиеся в Извещении о проведении аукциона в электронной форме и Регламенте Оператора электронной площадки.</w:t>
      </w:r>
    </w:p>
    <w:p w14:paraId="1195FE25"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1.2.</w:t>
      </w:r>
      <w:r w:rsidRPr="00AC4804">
        <w:rPr>
          <w:rFonts w:ascii="Times New Roman" w:hAnsi="Times New Roman" w:cs="Times New Roman"/>
        </w:rPr>
        <w:tab/>
        <w:t>В случае признания Победителем аукциона в электронной форме, а также в иных случаях, предусмотренных пунктами 13 и 14 статьи 39.12 Земельного кодекса Российской Федерации, заключить договор с Арендодателем (Продавцом) в соответствии с порядком, сроками и требованиями, установленными Извещением о проведении аукциона в электронной форме и договором.</w:t>
      </w:r>
    </w:p>
    <w:p w14:paraId="42437CFA"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2. Заявитель согласен и принимает все условия, требования, положения Извещения о проведении аукциона в электронной форме, проекта договора и Регламента Оператора электронной площадки, и они ему понятны. Заявителю известны сведения о Земельном участке, Заявитель надлежащим образом ознакомлен с реальным состоянием Земельного участка и не имеет претензий к ним.</w:t>
      </w:r>
    </w:p>
    <w:p w14:paraId="321E4AC1"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3. Заявитель извещен о том, что он вправе отозвать Заявку в любое время до установленных даты и времени окончания срока приема Заявок на участие в аукционе в электронной форме, в порядке, установленном в Извещении о проведении аукциона в электронной форме.</w:t>
      </w:r>
    </w:p>
    <w:p w14:paraId="4F268FFA"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4. Ответственность за достоверность представленных документов и информации несет Заявитель.</w:t>
      </w:r>
    </w:p>
    <w:p w14:paraId="156E36B3"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5. Заявитель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и они ему понятны.</w:t>
      </w:r>
    </w:p>
    <w:p w14:paraId="40353271"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6. Заявитель осведомлен и согласен с тем, что Арендодатель (Продавец)/Организатор аукциона в электронной форме не несут ответственности за ущерб, который может быть причинен Заявителю отменой аукциона в электронной форме, внесением изменений в Извещение о проведении аукциона в электронной форме, а также приостановлением процедуры проведения аукциона в электронной форме. При этом Заявитель считается уведомленным об отмене аукциона в электронной форме, внесении изменений в Извещение о проведении аукциона в электронной форме с даты публикации информации об отмене аукциона в электронной форме, внесении изменений в Извещение о проведении аукциона в электронной форме на официальном сайте торгов Российской Федерации в информационно- телекоммуникационной сети «Интернет» для размещения информации о проведении торгов www.torgi.gov.ru и сайте Оператора электронной площадки.</w:t>
      </w:r>
    </w:p>
    <w:p w14:paraId="53DCE27B"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7. В соответствии с Федеральным законом от 27.07.2006 № 152-ФЗ «О персональных данных» (далее - Федеральный закон от 27.07.2006 № 152-ФЗ),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 152-ФЗ, права и обязанности в области защиты персональных данных ему известны.</w:t>
      </w:r>
    </w:p>
    <w:p w14:paraId="5BE962D2" w14:textId="77777777" w:rsidR="00E74D2A" w:rsidRPr="00AC4804" w:rsidRDefault="00E74D2A" w:rsidP="00AC4804">
      <w:pPr>
        <w:contextualSpacing/>
        <w:rPr>
          <w:rFonts w:ascii="Times New Roman" w:hAnsi="Times New Roman" w:cs="Times New Roman"/>
          <w:b/>
        </w:rPr>
      </w:pPr>
    </w:p>
    <w:p w14:paraId="2380FFD6"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lastRenderedPageBreak/>
        <w:t>___________________________________________________</w:t>
      </w:r>
    </w:p>
    <w:p w14:paraId="26E37DA6"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 xml:space="preserve">1 Заполняется при подаче Заявки </w:t>
      </w:r>
      <w:r w:rsidRPr="00AC4804">
        <w:rPr>
          <w:rFonts w:ascii="Times New Roman" w:hAnsi="Times New Roman" w:cs="Times New Roman"/>
          <w:bCs/>
        </w:rPr>
        <w:t>юридическим лицом</w:t>
      </w:r>
    </w:p>
    <w:p w14:paraId="00581908"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 xml:space="preserve">2 Заполняется при подаче Заявки лицом, действующим по доверенности  </w:t>
      </w:r>
    </w:p>
    <w:p w14:paraId="4EC50592" w14:textId="77777777" w:rsidR="00E74D2A" w:rsidRPr="00AC4804" w:rsidRDefault="00E74D2A" w:rsidP="00AC4804">
      <w:pPr>
        <w:contextualSpacing/>
        <w:rPr>
          <w:rFonts w:ascii="Times New Roman" w:hAnsi="Times New Roman" w:cs="Times New Roman"/>
        </w:rPr>
      </w:pPr>
    </w:p>
    <w:p w14:paraId="77739EAF" w14:textId="77777777" w:rsidR="00E74D2A" w:rsidRPr="00AC4804" w:rsidRDefault="00E74D2A" w:rsidP="00AC4804">
      <w:pPr>
        <w:contextualSpacing/>
        <w:rPr>
          <w:rFonts w:ascii="Times New Roman" w:hAnsi="Times New Roman" w:cs="Times New Roman"/>
          <w:b/>
        </w:rPr>
      </w:pPr>
    </w:p>
    <w:p w14:paraId="299B9656"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Претендент</w:t>
      </w:r>
      <w:r w:rsidRPr="00AC4804">
        <w:rPr>
          <w:rFonts w:ascii="Times New Roman" w:hAnsi="Times New Roman" w:cs="Times New Roman"/>
        </w:rPr>
        <w:t xml:space="preserve"> </w:t>
      </w:r>
      <w:r w:rsidRPr="00AC4804">
        <w:rPr>
          <w:rFonts w:ascii="Times New Roman" w:hAnsi="Times New Roman" w:cs="Times New Roman"/>
          <w:b/>
        </w:rPr>
        <w:t>(представитель Претендента, действующий по доверенности): ______________________</w:t>
      </w:r>
      <w:r w:rsidRPr="00AC4804">
        <w:rPr>
          <w:rFonts w:ascii="Times New Roman" w:hAnsi="Times New Roman" w:cs="Times New Roman"/>
        </w:rPr>
        <w:t>_______________________________________________________</w:t>
      </w:r>
    </w:p>
    <w:p w14:paraId="50E33756" w14:textId="77777777"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(Должность и подпись Претендента или его уполномоченного представителя, индивидуального предпринимателя или юридического лица)</w:t>
      </w:r>
    </w:p>
    <w:p w14:paraId="37CEACC5" w14:textId="77777777" w:rsidR="00E74D2A" w:rsidRPr="00AC4804" w:rsidRDefault="00E74D2A" w:rsidP="00AC4804">
      <w:pPr>
        <w:contextualSpacing/>
        <w:rPr>
          <w:rFonts w:ascii="Times New Roman" w:hAnsi="Times New Roman" w:cs="Times New Roman"/>
          <w:b/>
        </w:rPr>
      </w:pPr>
    </w:p>
    <w:p w14:paraId="0EC6C2D5" w14:textId="77777777" w:rsidR="00E74D2A" w:rsidRPr="00AC4804" w:rsidRDefault="00E74D2A" w:rsidP="00AC4804">
      <w:pPr>
        <w:contextualSpacing/>
        <w:rPr>
          <w:rFonts w:ascii="Times New Roman" w:hAnsi="Times New Roman" w:cs="Times New Roman"/>
          <w:b/>
        </w:rPr>
      </w:pPr>
    </w:p>
    <w:p w14:paraId="7A2D20DE" w14:textId="5BA15FF4"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 xml:space="preserve">М.П. </w:t>
      </w:r>
      <w:r w:rsidRPr="00AC4804">
        <w:rPr>
          <w:rFonts w:ascii="Times New Roman" w:hAnsi="Times New Roman" w:cs="Times New Roman"/>
        </w:rPr>
        <w:t xml:space="preserve">(при </w:t>
      </w:r>
      <w:r w:rsidR="00FE5A2D" w:rsidRPr="00AC4804">
        <w:rPr>
          <w:rFonts w:ascii="Times New Roman" w:hAnsi="Times New Roman" w:cs="Times New Roman"/>
        </w:rPr>
        <w:t xml:space="preserve">наличии)  </w:t>
      </w:r>
      <w:r w:rsidRPr="00AC4804">
        <w:rPr>
          <w:rFonts w:ascii="Times New Roman" w:hAnsi="Times New Roman" w:cs="Times New Roman"/>
        </w:rPr>
        <w:t xml:space="preserve">                                                                                                 (подпись)</w:t>
      </w:r>
    </w:p>
    <w:p w14:paraId="3052ED65" w14:textId="77777777" w:rsidR="00E74D2A" w:rsidRPr="00AC4804" w:rsidRDefault="00E74D2A" w:rsidP="00AC4804">
      <w:pPr>
        <w:contextualSpacing/>
        <w:rPr>
          <w:rFonts w:ascii="Times New Roman" w:hAnsi="Times New Roman" w:cs="Times New Roman"/>
        </w:rPr>
      </w:pPr>
    </w:p>
    <w:p w14:paraId="234B34F9" w14:textId="173C0160" w:rsidR="00E74D2A" w:rsidRPr="00AC4804" w:rsidRDefault="00E74D2A" w:rsidP="00AC4804">
      <w:pPr>
        <w:contextualSpacing/>
        <w:rPr>
          <w:rFonts w:ascii="Times New Roman" w:hAnsi="Times New Roman" w:cs="Times New Roman"/>
        </w:rPr>
      </w:pPr>
    </w:p>
    <w:p w14:paraId="740D7196" w14:textId="42CB8868" w:rsidR="00E74D2A" w:rsidRPr="00AC4804" w:rsidRDefault="00E74D2A" w:rsidP="00AC4804">
      <w:pPr>
        <w:contextualSpacing/>
        <w:rPr>
          <w:rFonts w:ascii="Times New Roman" w:hAnsi="Times New Roman" w:cs="Times New Roman"/>
        </w:rPr>
      </w:pPr>
    </w:p>
    <w:p w14:paraId="153CD839" w14:textId="043643E5" w:rsidR="00E74D2A" w:rsidRPr="00AC4804" w:rsidRDefault="00E74D2A" w:rsidP="00AC4804">
      <w:pPr>
        <w:contextualSpacing/>
        <w:rPr>
          <w:rFonts w:ascii="Times New Roman" w:hAnsi="Times New Roman" w:cs="Times New Roman"/>
        </w:rPr>
      </w:pPr>
    </w:p>
    <w:p w14:paraId="30D753CD" w14:textId="4FB6AE5F" w:rsidR="00FE5A2D" w:rsidRPr="00AC4804" w:rsidRDefault="00FE5A2D" w:rsidP="00AC4804">
      <w:pPr>
        <w:contextualSpacing/>
        <w:rPr>
          <w:rFonts w:ascii="Times New Roman" w:hAnsi="Times New Roman" w:cs="Times New Roman"/>
        </w:rPr>
      </w:pPr>
    </w:p>
    <w:p w14:paraId="2E4C569E" w14:textId="41A3B8A6" w:rsidR="00FE5A2D" w:rsidRPr="00AC4804" w:rsidRDefault="00FE5A2D" w:rsidP="00AC4804">
      <w:pPr>
        <w:contextualSpacing/>
        <w:rPr>
          <w:rFonts w:ascii="Times New Roman" w:hAnsi="Times New Roman" w:cs="Times New Roman"/>
        </w:rPr>
      </w:pPr>
    </w:p>
    <w:p w14:paraId="40EF9C8F" w14:textId="4355F523" w:rsidR="00FE5A2D" w:rsidRPr="00AC4804" w:rsidRDefault="00FE5A2D" w:rsidP="00AC4804">
      <w:pPr>
        <w:contextualSpacing/>
        <w:rPr>
          <w:rFonts w:ascii="Times New Roman" w:hAnsi="Times New Roman" w:cs="Times New Roman"/>
        </w:rPr>
      </w:pPr>
    </w:p>
    <w:p w14:paraId="53AA1BBA" w14:textId="3FF68A82" w:rsidR="00FE5A2D" w:rsidRPr="00AC4804" w:rsidRDefault="00FE5A2D" w:rsidP="00AC4804">
      <w:pPr>
        <w:contextualSpacing/>
        <w:rPr>
          <w:rFonts w:ascii="Times New Roman" w:hAnsi="Times New Roman" w:cs="Times New Roman"/>
        </w:rPr>
      </w:pPr>
    </w:p>
    <w:p w14:paraId="702C7231" w14:textId="7425C140" w:rsidR="00FE5A2D" w:rsidRPr="00AC4804" w:rsidRDefault="00FE5A2D" w:rsidP="00AC4804">
      <w:pPr>
        <w:contextualSpacing/>
        <w:rPr>
          <w:rFonts w:ascii="Times New Roman" w:hAnsi="Times New Roman" w:cs="Times New Roman"/>
        </w:rPr>
      </w:pPr>
    </w:p>
    <w:p w14:paraId="0F70382D" w14:textId="40EF48B9" w:rsidR="00FE5A2D" w:rsidRPr="00AC4804" w:rsidRDefault="00FE5A2D" w:rsidP="00AC4804">
      <w:pPr>
        <w:contextualSpacing/>
        <w:rPr>
          <w:rFonts w:ascii="Times New Roman" w:hAnsi="Times New Roman" w:cs="Times New Roman"/>
        </w:rPr>
      </w:pPr>
    </w:p>
    <w:p w14:paraId="1603237B" w14:textId="1174DF75" w:rsidR="00FE5A2D" w:rsidRPr="00AC4804" w:rsidRDefault="00FE5A2D" w:rsidP="00AC4804">
      <w:pPr>
        <w:contextualSpacing/>
        <w:rPr>
          <w:rFonts w:ascii="Times New Roman" w:hAnsi="Times New Roman" w:cs="Times New Roman"/>
        </w:rPr>
      </w:pPr>
    </w:p>
    <w:p w14:paraId="4BAD40B4" w14:textId="12DB6698" w:rsidR="00FE5A2D" w:rsidRPr="00AC4804" w:rsidRDefault="00FE5A2D" w:rsidP="00AC4804">
      <w:pPr>
        <w:contextualSpacing/>
        <w:rPr>
          <w:rFonts w:ascii="Times New Roman" w:hAnsi="Times New Roman" w:cs="Times New Roman"/>
        </w:rPr>
      </w:pPr>
    </w:p>
    <w:p w14:paraId="05FB8540" w14:textId="1D33AC4A" w:rsidR="00B150EC" w:rsidRPr="00AC4804" w:rsidRDefault="00B150EC" w:rsidP="00AC4804">
      <w:pPr>
        <w:contextualSpacing/>
        <w:rPr>
          <w:rFonts w:ascii="Times New Roman" w:hAnsi="Times New Roman" w:cs="Times New Roman"/>
        </w:rPr>
      </w:pPr>
    </w:p>
    <w:p w14:paraId="626543A9" w14:textId="61E18DBF" w:rsidR="00B150EC" w:rsidRPr="00AC4804" w:rsidRDefault="00B150EC" w:rsidP="00AC4804">
      <w:pPr>
        <w:contextualSpacing/>
        <w:rPr>
          <w:rFonts w:ascii="Times New Roman" w:hAnsi="Times New Roman" w:cs="Times New Roman"/>
        </w:rPr>
      </w:pPr>
    </w:p>
    <w:p w14:paraId="2507D30C" w14:textId="38383419" w:rsidR="00B150EC" w:rsidRPr="00AC4804" w:rsidRDefault="00B150EC" w:rsidP="00AC4804">
      <w:pPr>
        <w:contextualSpacing/>
        <w:rPr>
          <w:rFonts w:ascii="Times New Roman" w:hAnsi="Times New Roman" w:cs="Times New Roman"/>
        </w:rPr>
      </w:pPr>
    </w:p>
    <w:p w14:paraId="5F337A86" w14:textId="16930A3B" w:rsidR="00B150EC" w:rsidRPr="00AC4804" w:rsidRDefault="00B150EC" w:rsidP="00AC4804">
      <w:pPr>
        <w:contextualSpacing/>
        <w:rPr>
          <w:rFonts w:ascii="Times New Roman" w:hAnsi="Times New Roman" w:cs="Times New Roman"/>
        </w:rPr>
      </w:pPr>
    </w:p>
    <w:p w14:paraId="1FC2A1AC" w14:textId="53F4187C" w:rsidR="00B150EC" w:rsidRPr="00AC4804" w:rsidRDefault="00B150EC" w:rsidP="00AC4804">
      <w:pPr>
        <w:contextualSpacing/>
        <w:rPr>
          <w:rFonts w:ascii="Times New Roman" w:hAnsi="Times New Roman" w:cs="Times New Roman"/>
        </w:rPr>
      </w:pPr>
    </w:p>
    <w:p w14:paraId="565C228A" w14:textId="27A5EBA4" w:rsidR="004241F9" w:rsidRPr="00AC4804" w:rsidRDefault="004241F9" w:rsidP="00AC4804">
      <w:pPr>
        <w:contextualSpacing/>
        <w:rPr>
          <w:rFonts w:ascii="Times New Roman" w:hAnsi="Times New Roman" w:cs="Times New Roman"/>
        </w:rPr>
      </w:pPr>
    </w:p>
    <w:p w14:paraId="234DAE73" w14:textId="762A2A45" w:rsidR="004241F9" w:rsidRPr="00AC4804" w:rsidRDefault="004241F9" w:rsidP="00AC4804">
      <w:pPr>
        <w:contextualSpacing/>
        <w:rPr>
          <w:rFonts w:ascii="Times New Roman" w:hAnsi="Times New Roman" w:cs="Times New Roman"/>
        </w:rPr>
      </w:pPr>
    </w:p>
    <w:p w14:paraId="4AA4979F" w14:textId="275980A9" w:rsidR="004241F9" w:rsidRPr="00AC4804" w:rsidRDefault="004241F9" w:rsidP="00AC4804">
      <w:pPr>
        <w:contextualSpacing/>
        <w:rPr>
          <w:rFonts w:ascii="Times New Roman" w:hAnsi="Times New Roman" w:cs="Times New Roman"/>
        </w:rPr>
      </w:pPr>
    </w:p>
    <w:p w14:paraId="2FA99B54" w14:textId="18B8A761" w:rsidR="004241F9" w:rsidRPr="00AC4804" w:rsidRDefault="004241F9" w:rsidP="00AC4804">
      <w:pPr>
        <w:contextualSpacing/>
        <w:rPr>
          <w:rFonts w:ascii="Times New Roman" w:hAnsi="Times New Roman" w:cs="Times New Roman"/>
        </w:rPr>
      </w:pPr>
    </w:p>
    <w:p w14:paraId="7EFA011C" w14:textId="58099D4F" w:rsidR="004241F9" w:rsidRPr="00AC4804" w:rsidRDefault="004241F9" w:rsidP="00AC4804">
      <w:pPr>
        <w:contextualSpacing/>
        <w:rPr>
          <w:rFonts w:ascii="Times New Roman" w:hAnsi="Times New Roman" w:cs="Times New Roman"/>
        </w:rPr>
      </w:pPr>
    </w:p>
    <w:p w14:paraId="03E4CF92" w14:textId="7BFBCEC8" w:rsidR="004241F9" w:rsidRPr="00AC4804" w:rsidRDefault="004241F9" w:rsidP="00AC4804">
      <w:pPr>
        <w:contextualSpacing/>
        <w:rPr>
          <w:rFonts w:ascii="Times New Roman" w:hAnsi="Times New Roman" w:cs="Times New Roman"/>
        </w:rPr>
      </w:pPr>
    </w:p>
    <w:p w14:paraId="0638B816" w14:textId="48FAC6FC" w:rsidR="004241F9" w:rsidRPr="00AC4804" w:rsidRDefault="004241F9" w:rsidP="00AC4804">
      <w:pPr>
        <w:contextualSpacing/>
        <w:rPr>
          <w:rFonts w:ascii="Times New Roman" w:hAnsi="Times New Roman" w:cs="Times New Roman"/>
        </w:rPr>
      </w:pPr>
    </w:p>
    <w:p w14:paraId="57B084B7" w14:textId="29E05226" w:rsidR="004241F9" w:rsidRPr="00AC4804" w:rsidRDefault="004241F9" w:rsidP="00AC4804">
      <w:pPr>
        <w:contextualSpacing/>
        <w:rPr>
          <w:rFonts w:ascii="Times New Roman" w:hAnsi="Times New Roman" w:cs="Times New Roman"/>
        </w:rPr>
      </w:pPr>
    </w:p>
    <w:p w14:paraId="1DBC4456" w14:textId="5A966A7C" w:rsidR="004241F9" w:rsidRPr="00AC4804" w:rsidRDefault="004241F9" w:rsidP="00AC4804">
      <w:pPr>
        <w:contextualSpacing/>
        <w:rPr>
          <w:rFonts w:ascii="Times New Roman" w:hAnsi="Times New Roman" w:cs="Times New Roman"/>
        </w:rPr>
      </w:pPr>
    </w:p>
    <w:p w14:paraId="57800FAE" w14:textId="66E670FB" w:rsidR="004241F9" w:rsidRPr="00AC4804" w:rsidRDefault="004241F9" w:rsidP="00AC4804">
      <w:pPr>
        <w:contextualSpacing/>
        <w:rPr>
          <w:rFonts w:ascii="Times New Roman" w:hAnsi="Times New Roman" w:cs="Times New Roman"/>
        </w:rPr>
      </w:pPr>
    </w:p>
    <w:p w14:paraId="3189472B" w14:textId="7A7C0B5E" w:rsidR="004241F9" w:rsidRPr="00AC4804" w:rsidRDefault="004241F9" w:rsidP="00AC4804">
      <w:pPr>
        <w:contextualSpacing/>
        <w:rPr>
          <w:rFonts w:ascii="Times New Roman" w:hAnsi="Times New Roman" w:cs="Times New Roman"/>
        </w:rPr>
      </w:pPr>
    </w:p>
    <w:p w14:paraId="03CD11AF" w14:textId="6D2C15DA" w:rsidR="004241F9" w:rsidRPr="00AC4804" w:rsidRDefault="004241F9" w:rsidP="00AC4804">
      <w:pPr>
        <w:contextualSpacing/>
        <w:rPr>
          <w:rFonts w:ascii="Times New Roman" w:hAnsi="Times New Roman" w:cs="Times New Roman"/>
        </w:rPr>
      </w:pPr>
    </w:p>
    <w:p w14:paraId="4F4F3DA3" w14:textId="2DFC705B" w:rsidR="004241F9" w:rsidRPr="00AC4804" w:rsidRDefault="004241F9" w:rsidP="00AC4804">
      <w:pPr>
        <w:contextualSpacing/>
        <w:rPr>
          <w:rFonts w:ascii="Times New Roman" w:hAnsi="Times New Roman" w:cs="Times New Roman"/>
        </w:rPr>
      </w:pPr>
    </w:p>
    <w:p w14:paraId="486F1A3E" w14:textId="694E856D" w:rsidR="004241F9" w:rsidRPr="00AC4804" w:rsidRDefault="004241F9" w:rsidP="00AC4804">
      <w:pPr>
        <w:contextualSpacing/>
        <w:rPr>
          <w:rFonts w:ascii="Times New Roman" w:hAnsi="Times New Roman" w:cs="Times New Roman"/>
        </w:rPr>
      </w:pPr>
    </w:p>
    <w:p w14:paraId="04619CB0" w14:textId="2FC4C99B" w:rsidR="004241F9" w:rsidRPr="00AC4804" w:rsidRDefault="004241F9" w:rsidP="00AC4804">
      <w:pPr>
        <w:contextualSpacing/>
        <w:rPr>
          <w:rFonts w:ascii="Times New Roman" w:hAnsi="Times New Roman" w:cs="Times New Roman"/>
        </w:rPr>
      </w:pPr>
    </w:p>
    <w:p w14:paraId="2B770598" w14:textId="73832E26" w:rsidR="004241F9" w:rsidRDefault="004241F9" w:rsidP="00AC4804">
      <w:pPr>
        <w:contextualSpacing/>
        <w:rPr>
          <w:rFonts w:ascii="Times New Roman" w:hAnsi="Times New Roman" w:cs="Times New Roman"/>
        </w:rPr>
      </w:pPr>
    </w:p>
    <w:p w14:paraId="0A8E5B93" w14:textId="125BBBF2" w:rsidR="00C526BF" w:rsidRDefault="00C526BF" w:rsidP="00AC4804">
      <w:pPr>
        <w:contextualSpacing/>
        <w:rPr>
          <w:rFonts w:ascii="Times New Roman" w:hAnsi="Times New Roman" w:cs="Times New Roman"/>
        </w:rPr>
      </w:pPr>
    </w:p>
    <w:p w14:paraId="6445E676" w14:textId="68A73BDE" w:rsidR="00C526BF" w:rsidRDefault="00C526BF" w:rsidP="00AC4804">
      <w:pPr>
        <w:contextualSpacing/>
        <w:rPr>
          <w:rFonts w:ascii="Times New Roman" w:hAnsi="Times New Roman" w:cs="Times New Roman"/>
        </w:rPr>
      </w:pPr>
    </w:p>
    <w:p w14:paraId="72B0AF47" w14:textId="7F412BC1" w:rsidR="00C526BF" w:rsidRDefault="00C526BF" w:rsidP="00AC4804">
      <w:pPr>
        <w:contextualSpacing/>
        <w:rPr>
          <w:rFonts w:ascii="Times New Roman" w:hAnsi="Times New Roman" w:cs="Times New Roman"/>
        </w:rPr>
      </w:pPr>
    </w:p>
    <w:p w14:paraId="023879C9" w14:textId="4BA4D26F" w:rsidR="00C526BF" w:rsidRDefault="00C526BF" w:rsidP="00AC4804">
      <w:pPr>
        <w:contextualSpacing/>
        <w:rPr>
          <w:rFonts w:ascii="Times New Roman" w:hAnsi="Times New Roman" w:cs="Times New Roman"/>
        </w:rPr>
      </w:pPr>
    </w:p>
    <w:p w14:paraId="0D29D1EF" w14:textId="18676DA2" w:rsidR="00C526BF" w:rsidRDefault="00C526BF" w:rsidP="00AC4804">
      <w:pPr>
        <w:contextualSpacing/>
        <w:rPr>
          <w:rFonts w:ascii="Times New Roman" w:hAnsi="Times New Roman" w:cs="Times New Roman"/>
        </w:rPr>
      </w:pPr>
    </w:p>
    <w:p w14:paraId="52E58EFB" w14:textId="4BAB16B0" w:rsidR="00C526BF" w:rsidRDefault="00C526BF" w:rsidP="00AC4804">
      <w:pPr>
        <w:contextualSpacing/>
        <w:rPr>
          <w:rFonts w:ascii="Times New Roman" w:hAnsi="Times New Roman" w:cs="Times New Roman"/>
        </w:rPr>
      </w:pPr>
    </w:p>
    <w:p w14:paraId="7D92402A" w14:textId="6EB4907A" w:rsidR="00C526BF" w:rsidRDefault="00C526BF" w:rsidP="00AC4804">
      <w:pPr>
        <w:contextualSpacing/>
        <w:rPr>
          <w:rFonts w:ascii="Times New Roman" w:hAnsi="Times New Roman" w:cs="Times New Roman"/>
        </w:rPr>
      </w:pPr>
    </w:p>
    <w:p w14:paraId="20179707" w14:textId="4409A103" w:rsidR="00C526BF" w:rsidRDefault="00C526BF" w:rsidP="00AC4804">
      <w:pPr>
        <w:contextualSpacing/>
        <w:rPr>
          <w:rFonts w:ascii="Times New Roman" w:hAnsi="Times New Roman" w:cs="Times New Roman"/>
        </w:rPr>
      </w:pPr>
    </w:p>
    <w:p w14:paraId="4072D624" w14:textId="108E0C0E" w:rsidR="00C526BF" w:rsidRDefault="00C526BF" w:rsidP="00AC4804">
      <w:pPr>
        <w:contextualSpacing/>
        <w:rPr>
          <w:rFonts w:ascii="Times New Roman" w:hAnsi="Times New Roman" w:cs="Times New Roman"/>
        </w:rPr>
      </w:pPr>
    </w:p>
    <w:p w14:paraId="34713AEC" w14:textId="77777777" w:rsidR="00C526BF" w:rsidRPr="00AC4804" w:rsidRDefault="00C526BF" w:rsidP="00AC4804">
      <w:pPr>
        <w:contextualSpacing/>
        <w:rPr>
          <w:rFonts w:ascii="Times New Roman" w:hAnsi="Times New Roman" w:cs="Times New Roman"/>
        </w:rPr>
      </w:pPr>
    </w:p>
    <w:p w14:paraId="7778643E" w14:textId="60AAA46B" w:rsidR="004241F9" w:rsidRPr="00AC4804" w:rsidRDefault="004241F9" w:rsidP="00AC4804">
      <w:pPr>
        <w:contextualSpacing/>
        <w:rPr>
          <w:rFonts w:ascii="Times New Roman" w:hAnsi="Times New Roman" w:cs="Times New Roman"/>
        </w:rPr>
      </w:pPr>
    </w:p>
    <w:p w14:paraId="3DBEBE4C" w14:textId="12561EA5" w:rsidR="000006AD" w:rsidRDefault="000006AD" w:rsidP="000006AD">
      <w:pPr>
        <w:rPr>
          <w:rFonts w:ascii="Times New Roman" w:hAnsi="Times New Roman" w:cs="Times New Roman"/>
        </w:rPr>
      </w:pPr>
    </w:p>
    <w:p w14:paraId="59972F07" w14:textId="77777777" w:rsidR="000006AD" w:rsidRDefault="000006AD" w:rsidP="000006AD">
      <w:pPr>
        <w:jc w:val="right"/>
        <w:rPr>
          <w:rFonts w:ascii="Times New Roman" w:hAnsi="Times New Roman" w:cs="Times New Roman"/>
        </w:rPr>
      </w:pPr>
      <w:r>
        <w:rPr>
          <w:rFonts w:ascii="Times New Roman" w:hAnsi="Times New Roman" w:cs="Times New Roman"/>
        </w:rPr>
        <w:lastRenderedPageBreak/>
        <w:t>Приложение № 2</w:t>
      </w:r>
    </w:p>
    <w:p w14:paraId="17F417BB" w14:textId="77777777" w:rsidR="000006AD" w:rsidRDefault="000006AD" w:rsidP="000006AD">
      <w:pPr>
        <w:jc w:val="right"/>
        <w:rPr>
          <w:rFonts w:ascii="Times New Roman" w:hAnsi="Times New Roman" w:cs="Times New Roman"/>
        </w:rPr>
      </w:pPr>
      <w:r>
        <w:rPr>
          <w:rFonts w:ascii="Times New Roman" w:hAnsi="Times New Roman" w:cs="Times New Roman"/>
        </w:rPr>
        <w:t xml:space="preserve">к извещению о проведении аукциона </w:t>
      </w:r>
    </w:p>
    <w:p w14:paraId="0A3F21E6" w14:textId="77777777" w:rsidR="000006AD" w:rsidRDefault="000006AD" w:rsidP="000006AD">
      <w:pPr>
        <w:jc w:val="right"/>
        <w:rPr>
          <w:rFonts w:ascii="Times New Roman" w:hAnsi="Times New Roman" w:cs="Times New Roman"/>
        </w:rPr>
      </w:pPr>
      <w:r>
        <w:rPr>
          <w:rFonts w:ascii="Times New Roman" w:hAnsi="Times New Roman" w:cs="Times New Roman"/>
        </w:rPr>
        <w:t xml:space="preserve">на право заключения договоров аренды </w:t>
      </w:r>
    </w:p>
    <w:p w14:paraId="33043A8A" w14:textId="77777777" w:rsidR="000006AD" w:rsidRDefault="000006AD" w:rsidP="000006AD">
      <w:pPr>
        <w:jc w:val="right"/>
        <w:rPr>
          <w:rFonts w:ascii="Times New Roman" w:hAnsi="Times New Roman" w:cs="Times New Roman"/>
        </w:rPr>
      </w:pPr>
      <w:r>
        <w:rPr>
          <w:rFonts w:ascii="Times New Roman" w:hAnsi="Times New Roman" w:cs="Times New Roman"/>
        </w:rPr>
        <w:t>земельного участка</w:t>
      </w:r>
    </w:p>
    <w:p w14:paraId="44468CA2" w14:textId="77777777" w:rsidR="000006AD" w:rsidRDefault="000006AD" w:rsidP="000006AD">
      <w:pPr>
        <w:widowControl/>
        <w:jc w:val="center"/>
        <w:rPr>
          <w:rFonts w:ascii="Times New Roman" w:eastAsia="Times New Roman" w:hAnsi="Times New Roman" w:cs="Times New Roman"/>
          <w:b/>
          <w:color w:val="auto"/>
          <w:lang w:bidi="ar-SA"/>
        </w:rPr>
      </w:pPr>
    </w:p>
    <w:p w14:paraId="618E0E26" w14:textId="77777777" w:rsidR="000006AD" w:rsidRDefault="000006AD" w:rsidP="000006AD">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ДОГОВОР № _____</w:t>
      </w:r>
    </w:p>
    <w:p w14:paraId="21C1A5D8" w14:textId="77777777" w:rsidR="000006AD" w:rsidRDefault="000006AD" w:rsidP="000006AD">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аренды земельного участка</w:t>
      </w:r>
    </w:p>
    <w:p w14:paraId="1D040160" w14:textId="77777777" w:rsidR="000006AD" w:rsidRDefault="000006AD" w:rsidP="000006AD">
      <w:pPr>
        <w:widowControl/>
        <w:jc w:val="center"/>
        <w:rPr>
          <w:rFonts w:ascii="Times New Roman" w:eastAsia="Times New Roman" w:hAnsi="Times New Roman" w:cs="Times New Roman"/>
          <w:b/>
          <w:color w:val="auto"/>
        </w:rPr>
      </w:pPr>
      <w:r>
        <w:rPr>
          <w:rFonts w:ascii="Times New Roman" w:eastAsia="Times New Roman" w:hAnsi="Times New Roman" w:cs="Times New Roman"/>
          <w:b/>
          <w:color w:val="auto"/>
        </w:rPr>
        <w:t>находящейся в собственности муниципального района "Забайкальский район" предназначенного для субъектов малого и среднего предпринимательства</w:t>
      </w:r>
    </w:p>
    <w:p w14:paraId="3DB5724D" w14:textId="77777777" w:rsidR="000006AD" w:rsidRDefault="000006AD" w:rsidP="000006AD">
      <w:pPr>
        <w:widowControl/>
        <w:jc w:val="center"/>
        <w:rPr>
          <w:rFonts w:ascii="Times New Roman" w:eastAsia="Times New Roman" w:hAnsi="Times New Roman" w:cs="Times New Roman"/>
          <w:b/>
          <w:color w:val="auto"/>
          <w:lang w:bidi="ar-SA"/>
        </w:rPr>
      </w:pPr>
    </w:p>
    <w:p w14:paraId="74EED72D" w14:textId="77777777" w:rsidR="000006AD" w:rsidRDefault="000006AD" w:rsidP="000006AD">
      <w:pPr>
        <w:widowControl/>
        <w:tabs>
          <w:tab w:val="left" w:pos="6660"/>
        </w:tabs>
        <w:rPr>
          <w:rFonts w:ascii="Times New Roman" w:eastAsia="Times New Roman" w:hAnsi="Times New Roman" w:cs="Times New Roman"/>
          <w:b/>
          <w:color w:val="auto"/>
          <w:lang w:bidi="ar-SA"/>
        </w:rPr>
      </w:pPr>
      <w:r>
        <w:rPr>
          <w:rFonts w:ascii="Times New Roman" w:eastAsia="Times New Roman" w:hAnsi="Times New Roman" w:cs="Times New Roman"/>
          <w:color w:val="auto"/>
          <w:lang w:bidi="ar-SA"/>
        </w:rPr>
        <w:t>пгт. Забайкальск                                                                                    «___»  _________ 2024 г.</w:t>
      </w:r>
    </w:p>
    <w:p w14:paraId="09C1C612" w14:textId="77777777" w:rsidR="000006AD" w:rsidRDefault="000006AD" w:rsidP="000006AD">
      <w:pPr>
        <w:widowControl/>
        <w:rPr>
          <w:rFonts w:ascii="Times New Roman" w:eastAsia="Times New Roman" w:hAnsi="Times New Roman" w:cs="Times New Roman"/>
          <w:color w:val="auto"/>
          <w:lang w:bidi="ar-SA"/>
        </w:rPr>
      </w:pPr>
    </w:p>
    <w:p w14:paraId="69D86998"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szCs w:val="22"/>
          <w:lang w:bidi="ar-SA"/>
        </w:rPr>
        <w:t xml:space="preserve">Муниципальный район "Забайкальский район", от имени которого действует Администрация муниципального района "Забайкальский район (далее – Администрация), именуемая в дальнейшем «Арендодатель», </w:t>
      </w:r>
      <w:r>
        <w:rPr>
          <w:rFonts w:ascii="Times New Roman" w:eastAsia="Times New Roman" w:hAnsi="Times New Roman" w:cs="Times New Roman"/>
          <w:b/>
          <w:color w:val="auto"/>
          <w:szCs w:val="22"/>
          <w:lang w:bidi="ar-SA"/>
        </w:rPr>
        <w:t xml:space="preserve">в  лице   Главы муниципального района «Забайкальский район» </w:t>
      </w:r>
      <w:r>
        <w:rPr>
          <w:rFonts w:ascii="Times New Roman" w:eastAsia="Times New Roman" w:hAnsi="Times New Roman" w:cs="Times New Roman"/>
          <w:b/>
          <w:szCs w:val="22"/>
          <w:lang w:bidi="ar-SA"/>
        </w:rPr>
        <w:t>Мочалова Александра Владимировича</w:t>
      </w:r>
      <w:r>
        <w:rPr>
          <w:rFonts w:ascii="Times New Roman" w:eastAsia="Times New Roman" w:hAnsi="Times New Roman" w:cs="Times New Roman"/>
          <w:color w:val="auto"/>
          <w:szCs w:val="22"/>
          <w:lang w:bidi="ar-SA"/>
        </w:rPr>
        <w:t xml:space="preserve">, действующего на основании  Устава, с одной стороны,  </w:t>
      </w:r>
      <w:r>
        <w:rPr>
          <w:rFonts w:ascii="Times New Roman" w:eastAsia="Times New Roman" w:hAnsi="Times New Roman" w:cs="Times New Roman"/>
          <w:color w:val="auto"/>
          <w:lang w:bidi="ar-SA"/>
        </w:rPr>
        <w:t xml:space="preserve"> и _______________________________ именуемый в дальнейшем «Арендатор» с другой стороны, далее вместе именуемые «Стороны», по результатам аукциона на  заключение договора аренды земельного участка (протокол о результатах аукциона № _____от ____ __________ 2024 года) заключили настоящий договор аренды земельного участка  (далее</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Договор) о нижеследующем:</w:t>
      </w:r>
    </w:p>
    <w:p w14:paraId="2E57C9E1" w14:textId="77777777" w:rsidR="000006AD" w:rsidRDefault="000006AD" w:rsidP="000006AD">
      <w:pPr>
        <w:widowControl/>
        <w:ind w:firstLine="709"/>
        <w:jc w:val="both"/>
        <w:rPr>
          <w:rFonts w:ascii="Times New Roman" w:eastAsia="Times New Roman" w:hAnsi="Times New Roman" w:cs="Times New Roman"/>
          <w:color w:val="auto"/>
          <w:sz w:val="20"/>
          <w:szCs w:val="20"/>
          <w:lang w:bidi="ar-SA"/>
        </w:rPr>
      </w:pPr>
    </w:p>
    <w:p w14:paraId="78E89886" w14:textId="77777777" w:rsidR="000006AD" w:rsidRDefault="000006AD" w:rsidP="000006AD">
      <w:pPr>
        <w:widowControl/>
        <w:numPr>
          <w:ilvl w:val="0"/>
          <w:numId w:val="39"/>
        </w:numPr>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Предмет и цели аренды</w:t>
      </w:r>
    </w:p>
    <w:p w14:paraId="0E303A14" w14:textId="77777777" w:rsidR="000006AD" w:rsidRDefault="000006AD" w:rsidP="000006AD">
      <w:pPr>
        <w:widowControl/>
        <w:ind w:left="720"/>
        <w:rPr>
          <w:rFonts w:ascii="Times New Roman" w:eastAsia="Times New Roman" w:hAnsi="Times New Roman" w:cs="Times New Roman"/>
          <w:b/>
          <w:color w:val="auto"/>
          <w:lang w:bidi="ar-SA"/>
        </w:rPr>
      </w:pPr>
    </w:p>
    <w:p w14:paraId="6B30CC3B"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1.1. Арендодатель передает, а Арендатор принимает во временное владение и пользование </w:t>
      </w:r>
      <w:r>
        <w:rPr>
          <w:rFonts w:ascii="Times New Roman" w:eastAsia="Times New Roman" w:hAnsi="Times New Roman" w:cs="Times New Roman"/>
          <w:spacing w:val="1"/>
          <w:lang w:bidi="ar-SA"/>
        </w:rPr>
        <w:t xml:space="preserve">земельный </w:t>
      </w:r>
      <w:r>
        <w:rPr>
          <w:rFonts w:ascii="Times New Roman" w:eastAsia="Times New Roman" w:hAnsi="Times New Roman" w:cs="Times New Roman"/>
          <w:color w:val="auto"/>
          <w:spacing w:val="1"/>
          <w:lang w:bidi="ar-SA"/>
        </w:rPr>
        <w:t xml:space="preserve">участок, </w:t>
      </w:r>
      <w:r>
        <w:rPr>
          <w:rFonts w:ascii="Times New Roman" w:eastAsia="Times New Roman" w:hAnsi="Times New Roman" w:cs="Times New Roman"/>
          <w:b/>
          <w:color w:val="0000FF"/>
        </w:rPr>
        <w:t>находящейся в собственности муниципального района "Забайкальский район",</w:t>
      </w:r>
      <w:r>
        <w:rPr>
          <w:rFonts w:ascii="Times New Roman" w:eastAsia="Times New Roman" w:hAnsi="Times New Roman" w:cs="Times New Roman"/>
          <w:color w:val="auto"/>
          <w:spacing w:val="1"/>
          <w:lang w:bidi="ar-SA"/>
        </w:rPr>
        <w:t xml:space="preserve"> из категории земель – земли населенных пунктов</w:t>
      </w:r>
      <w:r>
        <w:rPr>
          <w:rFonts w:ascii="Times New Roman" w:eastAsia="Times New Roman" w:hAnsi="Times New Roman" w:cs="Times New Roman"/>
          <w:color w:val="auto"/>
          <w:spacing w:val="1"/>
          <w:sz w:val="28"/>
          <w:szCs w:val="28"/>
          <w:lang w:bidi="ar-SA"/>
        </w:rPr>
        <w:t xml:space="preserve"> </w:t>
      </w:r>
      <w:r>
        <w:rPr>
          <w:rFonts w:ascii="Times New Roman" w:eastAsia="Times New Roman" w:hAnsi="Times New Roman" w:cs="Times New Roman"/>
          <w:color w:val="auto"/>
          <w:lang w:bidi="ar-SA"/>
        </w:rPr>
        <w:t>с кадастровым номером   </w:t>
      </w:r>
      <w:r>
        <w:rPr>
          <w:rFonts w:ascii="Times New Roman" w:eastAsia="Times New Roman" w:hAnsi="Times New Roman" w:cs="Times New Roman"/>
          <w:b/>
          <w:color w:val="0000FF"/>
          <w:lang w:bidi="ar-SA"/>
        </w:rPr>
        <w:t>75:06:080370:209,</w:t>
      </w:r>
      <w:r>
        <w:rPr>
          <w:rFonts w:ascii="Times New Roman" w:eastAsia="Times New Roman" w:hAnsi="Times New Roman" w:cs="Times New Roman"/>
          <w:b/>
          <w:color w:val="auto"/>
          <w:lang w:bidi="ar-SA"/>
        </w:rPr>
        <w:t xml:space="preserve"> </w:t>
      </w:r>
      <w:r>
        <w:rPr>
          <w:rFonts w:ascii="Times New Roman" w:eastAsia="Times New Roman" w:hAnsi="Times New Roman" w:cs="Times New Roman"/>
          <w:color w:val="auto"/>
          <w:lang w:bidi="ar-SA"/>
        </w:rPr>
        <w:t xml:space="preserve">площадью </w:t>
      </w:r>
      <w:r>
        <w:rPr>
          <w:rFonts w:ascii="Times New Roman" w:eastAsia="Times New Roman" w:hAnsi="Times New Roman" w:cs="Times New Roman"/>
          <w:b/>
          <w:color w:val="0000FF"/>
          <w:lang w:bidi="ar-SA"/>
        </w:rPr>
        <w:t xml:space="preserve">2378 </w:t>
      </w:r>
      <w:r>
        <w:rPr>
          <w:rFonts w:ascii="Times New Roman" w:eastAsia="Times New Roman" w:hAnsi="Times New Roman" w:cs="Times New Roman"/>
          <w:color w:val="auto"/>
          <w:lang w:bidi="ar-SA"/>
        </w:rPr>
        <w:t xml:space="preserve">кв. метров, местоположение которого установлено: </w:t>
      </w:r>
      <w:r>
        <w:rPr>
          <w:rFonts w:ascii="Times New Roman" w:eastAsia="Times New Roman" w:hAnsi="Times New Roman" w:cs="Times New Roman"/>
          <w:b/>
          <w:color w:val="0000CC"/>
          <w:lang w:bidi="ar-SA"/>
        </w:rPr>
        <w:t xml:space="preserve">Забайкальский край, Забайкальский район, пгт. Забайкальск </w:t>
      </w:r>
      <w:r>
        <w:rPr>
          <w:rFonts w:ascii="Times New Roman" w:eastAsia="Times New Roman" w:hAnsi="Times New Roman" w:cs="Times New Roman"/>
          <w:color w:val="auto"/>
          <w:lang w:bidi="ar-SA"/>
        </w:rPr>
        <w:t>(далее земельный участок).</w:t>
      </w:r>
    </w:p>
    <w:p w14:paraId="4A17F1C3" w14:textId="77777777" w:rsidR="000006AD" w:rsidRDefault="000006AD" w:rsidP="000006AD">
      <w:pPr>
        <w:widowControl/>
        <w:ind w:firstLine="567"/>
        <w:jc w:val="both"/>
        <w:rPr>
          <w:rFonts w:ascii="Times New Roman" w:eastAsia="Times New Roman" w:hAnsi="Times New Roman" w:cs="Times New Roman"/>
          <w:i/>
          <w:color w:val="0000FF"/>
          <w:sz w:val="20"/>
          <w:szCs w:val="20"/>
          <w:lang w:bidi="ar-SA"/>
        </w:rPr>
      </w:pPr>
      <w:r>
        <w:rPr>
          <w:rFonts w:ascii="Times New Roman" w:eastAsia="Times New Roman" w:hAnsi="Times New Roman" w:cs="Times New Roman"/>
          <w:color w:val="auto"/>
          <w:lang w:bidi="ar-SA"/>
        </w:rPr>
        <w:t xml:space="preserve">1.2. Земельный участок предоставляется с разрешенным видом использования </w:t>
      </w:r>
      <w:r>
        <w:rPr>
          <w:rFonts w:ascii="Times New Roman" w:eastAsia="Times New Roman" w:hAnsi="Times New Roman" w:cs="Times New Roman"/>
          <w:b/>
          <w:color w:val="0000FF"/>
          <w:lang w:bidi="ar-SA"/>
        </w:rPr>
        <w:t>«предпринимательство» (код – 4.0).</w:t>
      </w:r>
    </w:p>
    <w:p w14:paraId="13A2A946" w14:textId="77777777" w:rsidR="000006AD" w:rsidRDefault="000006AD" w:rsidP="000006AD">
      <w:pPr>
        <w:widowControl/>
        <w:ind w:firstLine="567"/>
        <w:jc w:val="both"/>
        <w:rPr>
          <w:rFonts w:ascii="Times New Roman" w:eastAsia="Times New Roman" w:hAnsi="Times New Roman" w:cs="Times New Roman"/>
          <w:color w:val="auto"/>
          <w:spacing w:val="-1"/>
          <w:lang w:bidi="ar-SA"/>
        </w:rPr>
      </w:pPr>
      <w:r>
        <w:rPr>
          <w:rFonts w:ascii="Times New Roman" w:eastAsia="Times New Roman" w:hAnsi="Times New Roman" w:cs="Times New Roman"/>
          <w:color w:val="auto"/>
          <w:spacing w:val="-1"/>
          <w:lang w:bidi="ar-SA"/>
        </w:rPr>
        <w:t>1.3.</w:t>
      </w:r>
      <w:r>
        <w:rPr>
          <w:rFonts w:ascii="Times New Roman" w:eastAsia="Times New Roman" w:hAnsi="Times New Roman" w:cs="Times New Roman"/>
          <w:color w:val="auto"/>
          <w:spacing w:val="-1"/>
          <w:lang w:val="en-US" w:bidi="ar-SA"/>
        </w:rPr>
        <w:t> </w:t>
      </w:r>
      <w:r>
        <w:rPr>
          <w:rFonts w:ascii="Times New Roman" w:eastAsia="Times New Roman" w:hAnsi="Times New Roman" w:cs="Times New Roman"/>
          <w:b/>
          <w:color w:val="auto"/>
          <w:spacing w:val="-1"/>
          <w:lang w:bidi="ar-SA"/>
        </w:rPr>
        <w:t>Указанный в Договоре вид разрешенного использования земельного участка является окончательной и изменению не подлежит, если иное не предусмотрено действующим законодательством</w:t>
      </w:r>
      <w:r>
        <w:rPr>
          <w:rFonts w:ascii="Times New Roman" w:eastAsia="Times New Roman" w:hAnsi="Times New Roman" w:cs="Times New Roman"/>
          <w:color w:val="auto"/>
          <w:spacing w:val="-1"/>
          <w:lang w:bidi="ar-SA"/>
        </w:rPr>
        <w:t xml:space="preserve">. </w:t>
      </w:r>
    </w:p>
    <w:p w14:paraId="62449754" w14:textId="77777777" w:rsidR="000006AD" w:rsidRDefault="000006AD" w:rsidP="000006AD">
      <w:pPr>
        <w:widowControl/>
        <w:jc w:val="center"/>
        <w:rPr>
          <w:rFonts w:ascii="Times New Roman" w:eastAsia="Times New Roman" w:hAnsi="Times New Roman" w:cs="Times New Roman"/>
          <w:b/>
          <w:bCs/>
          <w:color w:val="auto"/>
          <w:spacing w:val="-1"/>
          <w:sz w:val="26"/>
          <w:szCs w:val="26"/>
          <w:lang w:bidi="ar-SA"/>
        </w:rPr>
      </w:pPr>
    </w:p>
    <w:p w14:paraId="7C6E547E" w14:textId="77777777" w:rsidR="000006AD" w:rsidRDefault="000006AD" w:rsidP="000006AD">
      <w:pPr>
        <w:widowControl/>
        <w:jc w:val="center"/>
        <w:rPr>
          <w:rFonts w:ascii="Times New Roman" w:eastAsia="Times New Roman" w:hAnsi="Times New Roman" w:cs="Times New Roman"/>
          <w:b/>
          <w:bCs/>
          <w:color w:val="auto"/>
          <w:spacing w:val="-1"/>
          <w:lang w:bidi="ar-SA"/>
        </w:rPr>
      </w:pPr>
      <w:r>
        <w:rPr>
          <w:rFonts w:ascii="Times New Roman" w:eastAsia="Times New Roman" w:hAnsi="Times New Roman" w:cs="Times New Roman"/>
          <w:b/>
          <w:bCs/>
          <w:color w:val="auto"/>
          <w:spacing w:val="-1"/>
          <w:lang w:bidi="ar-SA"/>
        </w:rPr>
        <w:t>2. Ограничения (обременения) в использовании земельного участка</w:t>
      </w:r>
    </w:p>
    <w:p w14:paraId="2FAC63F4" w14:textId="77777777" w:rsidR="000006AD" w:rsidRDefault="000006AD" w:rsidP="000006AD">
      <w:pPr>
        <w:widowControl/>
        <w:jc w:val="center"/>
        <w:rPr>
          <w:rFonts w:ascii="Times New Roman" w:eastAsia="Times New Roman" w:hAnsi="Times New Roman" w:cs="Times New Roman"/>
          <w:b/>
          <w:bCs/>
          <w:color w:val="auto"/>
          <w:spacing w:val="-1"/>
          <w:lang w:bidi="ar-SA"/>
        </w:rPr>
      </w:pPr>
    </w:p>
    <w:p w14:paraId="03835CFD" w14:textId="77777777" w:rsidR="000006AD" w:rsidRDefault="000006AD" w:rsidP="000006AD">
      <w:pPr>
        <w:widowControl/>
        <w:ind w:firstLine="560"/>
        <w:jc w:val="both"/>
        <w:rPr>
          <w:rFonts w:ascii="Times New Roman" w:eastAsia="Times New Roman" w:hAnsi="Times New Roman" w:cs="Times New Roman"/>
          <w:color w:val="auto"/>
          <w:spacing w:val="-1"/>
          <w:lang w:bidi="ar-SA"/>
        </w:rPr>
      </w:pPr>
      <w:r>
        <w:rPr>
          <w:rFonts w:ascii="Times New Roman" w:eastAsia="Times New Roman" w:hAnsi="Times New Roman" w:cs="Times New Roman"/>
          <w:color w:val="auto"/>
          <w:spacing w:val="-1"/>
          <w:lang w:bidi="ar-SA"/>
        </w:rPr>
        <w:t xml:space="preserve">2.1. Земельный участок </w:t>
      </w:r>
      <w:r>
        <w:rPr>
          <w:rFonts w:ascii="Times New Roman" w:eastAsia="Times New Roman" w:hAnsi="Times New Roman" w:cs="Times New Roman"/>
          <w:color w:val="auto"/>
          <w:spacing w:val="-1"/>
        </w:rPr>
        <w:t>обременений нет</w:t>
      </w:r>
      <w:r>
        <w:rPr>
          <w:rFonts w:ascii="Times New Roman" w:eastAsia="Times New Roman" w:hAnsi="Times New Roman" w:cs="Times New Roman"/>
          <w:color w:val="auto"/>
          <w:spacing w:val="-1"/>
          <w:lang w:bidi="ar-SA"/>
        </w:rPr>
        <w:t>.</w:t>
      </w:r>
    </w:p>
    <w:p w14:paraId="6193051D" w14:textId="77777777" w:rsidR="000006AD" w:rsidRDefault="000006AD" w:rsidP="000006AD">
      <w:pPr>
        <w:widowControl/>
        <w:ind w:firstLine="560"/>
        <w:jc w:val="both"/>
        <w:rPr>
          <w:rFonts w:ascii="Times New Roman" w:eastAsia="Times New Roman" w:hAnsi="Times New Roman" w:cs="Times New Roman"/>
          <w:i/>
          <w:color w:val="FF0000"/>
          <w:sz w:val="20"/>
          <w:lang w:bidi="ar-SA"/>
        </w:rPr>
      </w:pPr>
      <w:r>
        <w:rPr>
          <w:rFonts w:ascii="Times New Roman" w:eastAsia="Times New Roman" w:hAnsi="Times New Roman" w:cs="Times New Roman"/>
          <w:i/>
          <w:color w:val="auto"/>
          <w:spacing w:val="-1"/>
          <w:sz w:val="20"/>
          <w:lang w:bidi="ar-SA"/>
        </w:rPr>
        <w:t xml:space="preserve">                          (обременения правами третьих лиц указываются</w:t>
      </w:r>
      <w:r>
        <w:rPr>
          <w:rFonts w:ascii="Times New Roman" w:eastAsia="Times New Roman" w:hAnsi="Times New Roman" w:cs="Times New Roman"/>
          <w:color w:val="auto"/>
          <w:lang w:bidi="ar-SA"/>
        </w:rPr>
        <w:t xml:space="preserve"> </w:t>
      </w:r>
      <w:r>
        <w:rPr>
          <w:rFonts w:ascii="Times New Roman" w:eastAsia="Times New Roman" w:hAnsi="Times New Roman" w:cs="Times New Roman"/>
          <w:i/>
          <w:color w:val="auto"/>
          <w:spacing w:val="-1"/>
          <w:sz w:val="20"/>
          <w:lang w:bidi="ar-SA"/>
        </w:rPr>
        <w:t>согласно аукционной документации)</w:t>
      </w:r>
    </w:p>
    <w:p w14:paraId="60381402" w14:textId="77777777" w:rsidR="000006AD" w:rsidRDefault="000006AD" w:rsidP="000006AD">
      <w:pPr>
        <w:widowControl/>
        <w:ind w:firstLine="560"/>
        <w:jc w:val="both"/>
        <w:rPr>
          <w:rFonts w:ascii="Times New Roman" w:hAnsi="Times New Roman" w:cs="Times New Roman"/>
        </w:rPr>
      </w:pPr>
      <w:r>
        <w:rPr>
          <w:rFonts w:ascii="Times New Roman" w:eastAsia="Times New Roman" w:hAnsi="Times New Roman" w:cs="Times New Roman"/>
          <w:color w:val="auto"/>
          <w:lang w:bidi="ar-SA"/>
        </w:rPr>
        <w:t>2.2. На земельный участок распространяются следующие ограничения в использовании:</w:t>
      </w:r>
      <w:r>
        <w:rPr>
          <w:rFonts w:ascii="Times New Roman" w:hAnsi="Times New Roman" w:cs="Times New Roman"/>
        </w:rPr>
        <w:t xml:space="preserve"> ограничения отсутствуют. </w:t>
      </w:r>
    </w:p>
    <w:p w14:paraId="62646ED6" w14:textId="77777777" w:rsidR="000006AD" w:rsidRDefault="000006AD" w:rsidP="000006AD">
      <w:pPr>
        <w:widowControl/>
        <w:ind w:firstLine="567"/>
        <w:jc w:val="center"/>
        <w:rPr>
          <w:rFonts w:ascii="Times New Roman" w:eastAsia="Times New Roman" w:hAnsi="Times New Roman" w:cs="Times New Roman"/>
          <w:i/>
          <w:color w:val="auto"/>
          <w:sz w:val="20"/>
          <w:szCs w:val="20"/>
          <w:lang w:bidi="ar-SA"/>
        </w:rPr>
      </w:pPr>
      <w:r>
        <w:rPr>
          <w:rFonts w:ascii="Times New Roman" w:eastAsia="Times New Roman" w:hAnsi="Times New Roman" w:cs="Times New Roman"/>
          <w:i/>
          <w:color w:val="auto"/>
          <w:sz w:val="20"/>
          <w:szCs w:val="20"/>
          <w:lang w:bidi="ar-SA"/>
        </w:rPr>
        <w:t>(ограничения указываются согласно аукционной документации)</w:t>
      </w:r>
    </w:p>
    <w:p w14:paraId="41FCE6FA"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Арендатор согласен принять земельный участок с учетом ограничений по его использованию.</w:t>
      </w:r>
    </w:p>
    <w:p w14:paraId="1E35D97E" w14:textId="77777777" w:rsidR="000006AD" w:rsidRDefault="000006AD" w:rsidP="000006AD">
      <w:pPr>
        <w:widowControl/>
        <w:ind w:firstLine="560"/>
        <w:jc w:val="center"/>
        <w:rPr>
          <w:rFonts w:ascii="Times New Roman" w:eastAsia="Times New Roman" w:hAnsi="Times New Roman" w:cs="Times New Roman"/>
          <w:b/>
          <w:color w:val="auto"/>
          <w:lang w:bidi="ar-SA"/>
        </w:rPr>
      </w:pPr>
    </w:p>
    <w:p w14:paraId="12E573FE" w14:textId="77777777" w:rsidR="000006AD" w:rsidRDefault="000006AD" w:rsidP="000006AD">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3. Срок действия Договора </w:t>
      </w:r>
    </w:p>
    <w:p w14:paraId="079F9A1D" w14:textId="77777777" w:rsidR="000006AD" w:rsidRDefault="000006AD" w:rsidP="000006AD">
      <w:pPr>
        <w:widowControl/>
        <w:jc w:val="center"/>
        <w:rPr>
          <w:rFonts w:ascii="Times New Roman" w:eastAsia="Times New Roman" w:hAnsi="Times New Roman" w:cs="Times New Roman"/>
          <w:b/>
          <w:color w:val="auto"/>
          <w:lang w:bidi="ar-SA"/>
        </w:rPr>
      </w:pPr>
    </w:p>
    <w:p w14:paraId="10E7FEEA" w14:textId="77777777" w:rsidR="000006AD" w:rsidRDefault="000006AD" w:rsidP="000006AD">
      <w:pPr>
        <w:widowControl/>
        <w:ind w:firstLine="567"/>
        <w:jc w:val="both"/>
        <w:rPr>
          <w:rFonts w:ascii="Times New Roman" w:eastAsia="Times New Roman" w:hAnsi="Times New Roman" w:cs="Times New Roman"/>
          <w:color w:val="0000CC"/>
          <w:lang w:bidi="ar-SA"/>
        </w:rPr>
      </w:pPr>
      <w:r>
        <w:rPr>
          <w:rFonts w:ascii="Times New Roman" w:eastAsia="Times New Roman" w:hAnsi="Times New Roman" w:cs="Times New Roman"/>
          <w:color w:val="auto"/>
          <w:lang w:bidi="ar-SA"/>
        </w:rPr>
        <w:t xml:space="preserve">3.1. Настоящий Договор заключается сроком </w:t>
      </w:r>
      <w:r>
        <w:rPr>
          <w:rFonts w:ascii="Times New Roman" w:eastAsia="Times New Roman" w:hAnsi="Times New Roman" w:cs="Times New Roman"/>
          <w:color w:val="0000CC"/>
          <w:lang w:bidi="ar-SA"/>
        </w:rPr>
        <w:t xml:space="preserve">на 10 лет с даты заключения договора. </w:t>
      </w:r>
    </w:p>
    <w:p w14:paraId="2F2B0936"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3.2 Договор подлежит обязательной государственной регистрации в Управлении Федеральной службы государственной регистрации, кадастра и картографии по Забайкальскому краю и считается заключенным с момента такой регистрации.</w:t>
      </w:r>
    </w:p>
    <w:p w14:paraId="210D2AEB"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3.3. Договор прекращается в связи с истечением срока действия Договора, если иное не установлено действующим законодательством или настоящим Договором. </w:t>
      </w:r>
    </w:p>
    <w:p w14:paraId="11344C18" w14:textId="77777777" w:rsidR="000006AD" w:rsidRDefault="000006AD" w:rsidP="000006AD">
      <w:pPr>
        <w:widowControl/>
        <w:autoSpaceDE w:val="0"/>
        <w:autoSpaceDN w:val="0"/>
        <w:adjustRightInd w:val="0"/>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В случае, если по окончании срока действия Договора, заключенного для целей строительства, строительство объекта не завершено и объект не введен в эксплуатацию, </w:t>
      </w:r>
      <w:r>
        <w:rPr>
          <w:rFonts w:ascii="Times New Roman" w:eastAsia="Times New Roman" w:hAnsi="Times New Roman" w:cs="Times New Roman"/>
          <w:color w:val="auto"/>
          <w:lang w:bidi="ar-SA"/>
        </w:rPr>
        <w:lastRenderedPageBreak/>
        <w:t xml:space="preserve">такой объект незавершенного строительства может быть продан с публичных торгов в порядке, установленным Земельным кодексом Российской Федерации. </w:t>
      </w:r>
    </w:p>
    <w:p w14:paraId="1E57FC94" w14:textId="77777777" w:rsidR="000006AD" w:rsidRDefault="000006AD" w:rsidP="000006AD">
      <w:pPr>
        <w:widowControl/>
        <w:autoSpaceDE w:val="0"/>
        <w:autoSpaceDN w:val="0"/>
        <w:adjustRightInd w:val="0"/>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3.4. Срок действия договора субаренды не может превышать срока действия настоящего Договора. При досрочном расторжении настоящего Договора договор субаренды земельного участка прекращает свое действие.</w:t>
      </w:r>
    </w:p>
    <w:p w14:paraId="308174A9" w14:textId="77777777" w:rsidR="000006AD" w:rsidRDefault="000006AD" w:rsidP="000006AD">
      <w:pPr>
        <w:widowControl/>
        <w:autoSpaceDE w:val="0"/>
        <w:autoSpaceDN w:val="0"/>
        <w:adjustRightInd w:val="0"/>
        <w:ind w:firstLine="567"/>
        <w:jc w:val="both"/>
        <w:rPr>
          <w:rFonts w:ascii="Times New Roman" w:eastAsia="Times New Roman" w:hAnsi="Times New Roman" w:cs="Times New Roman"/>
          <w:color w:val="auto"/>
          <w:lang w:bidi="ar-SA"/>
        </w:rPr>
      </w:pPr>
    </w:p>
    <w:p w14:paraId="71654864" w14:textId="77777777" w:rsidR="000006AD" w:rsidRDefault="000006AD" w:rsidP="000006AD">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4. Размер арендной платы и условия её внесения (изменения) </w:t>
      </w:r>
    </w:p>
    <w:p w14:paraId="55970BBA" w14:textId="77777777" w:rsidR="000006AD" w:rsidRDefault="000006AD" w:rsidP="000006AD">
      <w:pPr>
        <w:widowControl/>
        <w:jc w:val="center"/>
        <w:rPr>
          <w:rFonts w:ascii="Times New Roman" w:eastAsia="Times New Roman" w:hAnsi="Times New Roman" w:cs="Times New Roman"/>
          <w:b/>
          <w:color w:val="auto"/>
          <w:lang w:bidi="ar-SA"/>
        </w:rPr>
      </w:pPr>
    </w:p>
    <w:p w14:paraId="1EA9D1E3" w14:textId="77777777" w:rsidR="000006AD" w:rsidRDefault="000006AD" w:rsidP="000006AD">
      <w:pPr>
        <w:widowControl/>
        <w:tabs>
          <w:tab w:val="left" w:pos="8693"/>
        </w:tabs>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4.1. Арендные платежи начинают исчисляться с даты подписания настоящего Договора независимо от даты проведения государственной регистрации Договора. </w:t>
      </w:r>
    </w:p>
    <w:p w14:paraId="73E5B9D8" w14:textId="77777777" w:rsidR="000006AD" w:rsidRDefault="000006AD" w:rsidP="000006AD">
      <w:pPr>
        <w:widowControl/>
        <w:tabs>
          <w:tab w:val="left" w:pos="8693"/>
        </w:tabs>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Неиспользование Арендатором земельного участка не может служить основанием для освобождения его от внесения арендных платежей по Договору.</w:t>
      </w:r>
    </w:p>
    <w:p w14:paraId="4F177F24"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4.2. Годовой размер арендной платы сформирован по результатам аукциона и составляет ____________ (_______________________________________________) рублей.</w:t>
      </w:r>
    </w:p>
    <w:p w14:paraId="537562AA" w14:textId="77777777" w:rsidR="000006AD" w:rsidRDefault="000006AD" w:rsidP="000006AD">
      <w:pPr>
        <w:widowControl/>
        <w:ind w:firstLine="567"/>
        <w:jc w:val="center"/>
        <w:rPr>
          <w:rFonts w:ascii="Times New Roman" w:eastAsia="Times New Roman" w:hAnsi="Times New Roman" w:cs="Times New Roman"/>
          <w:i/>
          <w:color w:val="auto"/>
          <w:sz w:val="20"/>
          <w:szCs w:val="20"/>
          <w:lang w:bidi="ar-SA"/>
        </w:rPr>
      </w:pPr>
      <w:r>
        <w:rPr>
          <w:rFonts w:ascii="Times New Roman" w:eastAsia="Times New Roman" w:hAnsi="Times New Roman" w:cs="Times New Roman"/>
          <w:i/>
          <w:color w:val="auto"/>
          <w:sz w:val="20"/>
          <w:szCs w:val="20"/>
          <w:lang w:bidi="ar-SA"/>
        </w:rPr>
        <w:t>(указывается согласно протоколу об итогах аукциона)</w:t>
      </w:r>
    </w:p>
    <w:p w14:paraId="595704C0"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Задаток в сумме ____________ (_________________________) рублей, внесённый Арендатором для участия в аукционе, зачисляется в счёт арендной платы по Договору.</w:t>
      </w:r>
    </w:p>
    <w:p w14:paraId="7A5E104A"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4.3. Арендная плата осуществляется:</w:t>
      </w:r>
    </w:p>
    <w:p w14:paraId="05A3DF39"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физическими лицами в срок до 15 сентября, а в случае если договор аренды земельного участка заключен после 15 сентября – в срок до 15 декабря;</w:t>
      </w:r>
    </w:p>
    <w:p w14:paraId="7AB73664"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Юридическими лица и индивидуальными предпринимателями ежеквартально  до 15 числа последнего месяца квартала.</w:t>
      </w:r>
    </w:p>
    <w:p w14:paraId="61AE8C5E" w14:textId="77777777" w:rsidR="000006AD" w:rsidRDefault="000006AD" w:rsidP="000006AD">
      <w:pPr>
        <w:widowControl/>
        <w:ind w:firstLine="567"/>
        <w:jc w:val="both"/>
        <w:rPr>
          <w:rFonts w:ascii="Times New Roman" w:eastAsia="Times New Roman" w:hAnsi="Times New Roman" w:cs="Times New Roman"/>
          <w:color w:val="auto"/>
          <w:lang w:val="x-none" w:eastAsia="x-none" w:bidi="ar-SA"/>
        </w:rPr>
      </w:pPr>
      <w:r>
        <w:rPr>
          <w:rFonts w:ascii="Times New Roman" w:eastAsia="Times New Roman" w:hAnsi="Times New Roman" w:cs="Times New Roman"/>
          <w:color w:val="auto"/>
          <w:lang w:val="x-none" w:eastAsia="x-none" w:bidi="ar-SA"/>
        </w:rPr>
        <w:t xml:space="preserve"> В случае если срок наступления платежа приходится на выходной (нерабочий праздничный) день, то днем окончания срока внесения платежа является день, предшествующий выходному (нерабочему праздничному) дню.</w:t>
      </w:r>
    </w:p>
    <w:p w14:paraId="004BDDAD" w14:textId="77777777" w:rsidR="000006AD" w:rsidRDefault="000006AD" w:rsidP="000006AD">
      <w:pPr>
        <w:widowControl/>
        <w:ind w:firstLine="567"/>
        <w:jc w:val="both"/>
        <w:rPr>
          <w:rFonts w:ascii="Times New Roman" w:eastAsia="Times New Roman" w:hAnsi="Times New Roman" w:cs="Times New Roman"/>
          <w:color w:val="auto"/>
          <w:lang w:eastAsia="x-none" w:bidi="ar-SA"/>
        </w:rPr>
      </w:pPr>
      <w:r>
        <w:rPr>
          <w:rFonts w:ascii="Times New Roman" w:eastAsia="Times New Roman" w:hAnsi="Times New Roman" w:cs="Times New Roman"/>
          <w:color w:val="auto"/>
          <w:lang w:eastAsia="x-none" w:bidi="ar-SA"/>
        </w:rPr>
        <w:t>За нарушение срока внесения арендной платы за земельный участок, предусмотренного пунктом 4.3 настоящего Договора, Арендатор выплачивает Арендодателю пени в размере 0,1 процента от суммы арендной платы земельного участка за каждый</w:t>
      </w:r>
      <w:r>
        <w:rPr>
          <w:rFonts w:ascii="Times New Roman" w:eastAsia="Times New Roman" w:hAnsi="Times New Roman" w:cs="Times New Roman"/>
          <w:color w:val="auto"/>
          <w:lang w:val="x-none" w:eastAsia="x-none" w:bidi="ar-SA"/>
        </w:rPr>
        <w:t xml:space="preserve"> </w:t>
      </w:r>
      <w:r>
        <w:rPr>
          <w:rFonts w:ascii="Times New Roman" w:eastAsia="Times New Roman" w:hAnsi="Times New Roman" w:cs="Times New Roman"/>
          <w:color w:val="auto"/>
          <w:lang w:eastAsia="x-none" w:bidi="ar-SA"/>
        </w:rPr>
        <w:t>календарный день просрочки.</w:t>
      </w:r>
    </w:p>
    <w:p w14:paraId="7983DC0F"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eastAsia="x-none" w:bidi="ar-SA"/>
        </w:rPr>
        <w:t>4.4.</w:t>
      </w:r>
      <w:r>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eastAsia="x-none" w:bidi="ar-SA"/>
        </w:rPr>
        <w:t>Арендная плата перечисляется Арендатором на расчётный счёт Арендодателя по следующим реквизитам,</w:t>
      </w:r>
      <w:r>
        <w:rPr>
          <w:rFonts w:ascii="Times New Roman" w:eastAsia="Times New Roman" w:hAnsi="Times New Roman" w:cs="Times New Roman"/>
          <w:color w:val="FF0000"/>
          <w:lang w:val="x-none" w:eastAsia="x-none" w:bidi="ar-SA"/>
        </w:rPr>
        <w:t xml:space="preserve"> </w:t>
      </w:r>
      <w:r>
        <w:rPr>
          <w:rFonts w:ascii="Times New Roman" w:eastAsia="Times New Roman" w:hAnsi="Times New Roman" w:cs="Times New Roman"/>
          <w:b/>
          <w:i/>
          <w:color w:val="auto"/>
          <w:lang w:bidi="ar-SA"/>
        </w:rPr>
        <w:t xml:space="preserve">УФК по Забайкальскому краю (Комитет по финансам муниципального района «Забайкальский район»)  ИНН 7505001802 ОКТМО 76612151 на расчетный счет № 03100643000000019100 Наименование банка: Отделение Чита Банка России / УФК по Забайкальскому краю г. Чита, БИК 017601329, КБК </w:t>
      </w:r>
      <w:r>
        <w:rPr>
          <w:rFonts w:ascii="Times New Roman" w:eastAsia="Times New Roman" w:hAnsi="Times New Roman" w:cs="Times New Roman"/>
          <w:b/>
          <w:i/>
          <w:color w:val="auto"/>
        </w:rPr>
        <w:t>90211105025050000120</w:t>
      </w:r>
      <w:r>
        <w:rPr>
          <w:rFonts w:ascii="Times New Roman" w:eastAsia="Times New Roman" w:hAnsi="Times New Roman" w:cs="Times New Roman"/>
          <w:b/>
          <w:i/>
          <w:color w:val="auto"/>
          <w:lang w:bidi="ar-SA"/>
        </w:rPr>
        <w:t>» (наименование платежа: по договору аренды № _____ от «____» ________20____ г.).</w:t>
      </w:r>
    </w:p>
    <w:p w14:paraId="529E1DB7" w14:textId="77777777" w:rsidR="000006AD" w:rsidRDefault="000006AD" w:rsidP="000006AD">
      <w:pPr>
        <w:widowControl/>
        <w:ind w:firstLine="709"/>
        <w:jc w:val="both"/>
        <w:rPr>
          <w:rFonts w:ascii="Times New Roman" w:eastAsia="Times New Roman" w:hAnsi="Times New Roman" w:cs="Times New Roman"/>
          <w:color w:val="auto"/>
          <w:lang w:val="x-none" w:eastAsia="x-none" w:bidi="ar-SA"/>
        </w:rPr>
      </w:pPr>
      <w:r>
        <w:rPr>
          <w:rFonts w:ascii="Times New Roman" w:eastAsia="Times New Roman" w:hAnsi="Times New Roman" w:cs="Times New Roman"/>
          <w:color w:val="auto"/>
          <w:lang w:bidi="ar-SA"/>
        </w:rPr>
        <w:t xml:space="preserve"> Обязательство по внесению арендных платежей считается исполненным с момента поступления денежных средств на расчётный счёт Арендодателя. </w:t>
      </w:r>
    </w:p>
    <w:p w14:paraId="16E6DDDC" w14:textId="77777777" w:rsidR="000006AD" w:rsidRDefault="000006AD" w:rsidP="000006AD">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 случае, если платеж является невыясненным из-за ошибки в платежном поручении при перечислении денежных средств на расчётный счёт Арендодателя по договору, то датой поступления платежа будет считаться дата уточнения платежа. При этом обязательство по уплате арендных платежей считается исполненным Арендатором с даты фактического поступления платежа.</w:t>
      </w:r>
    </w:p>
    <w:p w14:paraId="31D9F55F" w14:textId="77777777" w:rsidR="000006AD" w:rsidRDefault="000006AD" w:rsidP="000006AD">
      <w:pPr>
        <w:widowControl/>
        <w:jc w:val="center"/>
        <w:rPr>
          <w:rFonts w:ascii="Times New Roman" w:eastAsia="Times New Roman" w:hAnsi="Times New Roman" w:cs="Times New Roman"/>
          <w:b/>
          <w:color w:val="auto"/>
          <w:lang w:bidi="ar-SA"/>
        </w:rPr>
      </w:pPr>
    </w:p>
    <w:p w14:paraId="11A71D0C" w14:textId="77777777" w:rsidR="000006AD" w:rsidRDefault="000006AD" w:rsidP="000006AD">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5. Права и обязанности Арендодателя</w:t>
      </w:r>
    </w:p>
    <w:p w14:paraId="53121F8A" w14:textId="77777777" w:rsidR="000006AD" w:rsidRDefault="000006AD" w:rsidP="000006AD">
      <w:pPr>
        <w:widowControl/>
        <w:ind w:firstLine="567"/>
        <w:jc w:val="both"/>
        <w:rPr>
          <w:rFonts w:ascii="Times New Roman" w:eastAsia="Times New Roman" w:hAnsi="Times New Roman" w:cs="Times New Roman"/>
          <w:color w:val="auto"/>
          <w:lang w:bidi="ar-SA"/>
        </w:rPr>
      </w:pPr>
    </w:p>
    <w:p w14:paraId="7950C43A" w14:textId="77777777" w:rsidR="000006AD" w:rsidRDefault="000006AD" w:rsidP="000006AD">
      <w:pPr>
        <w:widowControl/>
        <w:ind w:firstLine="567"/>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5.1. Арендодатель имеет право:</w:t>
      </w:r>
    </w:p>
    <w:p w14:paraId="2A84CFC5"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spacing w:val="-5"/>
          <w:lang w:bidi="ar-SA"/>
        </w:rPr>
        <w:t>5.1.1.</w:t>
      </w:r>
      <w:r>
        <w:rPr>
          <w:rFonts w:ascii="Times New Roman" w:eastAsia="Times New Roman" w:hAnsi="Times New Roman" w:cs="Times New Roman"/>
          <w:b/>
          <w:bCs/>
          <w:color w:val="auto"/>
          <w:lang w:bidi="ar-SA"/>
        </w:rPr>
        <w:t>  </w:t>
      </w:r>
      <w:r>
        <w:rPr>
          <w:rFonts w:ascii="Times New Roman" w:eastAsia="Times New Roman" w:hAnsi="Times New Roman" w:cs="Times New Roman"/>
          <w:color w:val="auto"/>
          <w:lang w:bidi="ar-SA"/>
        </w:rPr>
        <w:t>требовать от Арендатора устранения выявленных Арендодателем нарушений условий Договора;</w:t>
      </w:r>
    </w:p>
    <w:p w14:paraId="44238538" w14:textId="77777777" w:rsidR="000006AD" w:rsidRDefault="000006AD" w:rsidP="000006AD">
      <w:pPr>
        <w:widowControl/>
        <w:ind w:firstLine="560"/>
        <w:jc w:val="both"/>
        <w:rPr>
          <w:rFonts w:ascii="Times New Roman" w:eastAsia="Times New Roman" w:hAnsi="Times New Roman" w:cs="Times New Roman"/>
          <w:b/>
          <w:bCs/>
          <w:color w:val="auto"/>
          <w:lang w:bidi="ar-SA"/>
        </w:rPr>
      </w:pPr>
      <w:r>
        <w:rPr>
          <w:rFonts w:ascii="Times New Roman" w:eastAsia="Times New Roman" w:hAnsi="Times New Roman" w:cs="Times New Roman"/>
          <w:color w:val="auto"/>
          <w:lang w:bidi="ar-SA"/>
        </w:rPr>
        <w:t>5.1.2.  требовать возмещения убытков, причиненных ухудшением качества участка в результате хозяйственной деятельности Арендатора, а также по иным основаниям, предусмотренным законодательством Российской Федерации и настоящим Договором;</w:t>
      </w:r>
    </w:p>
    <w:p w14:paraId="21BA8837"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5.1.3.  требовать от Арендатора</w:t>
      </w:r>
      <w:r>
        <w:rPr>
          <w:rFonts w:ascii="Times New Roman" w:eastAsia="Times New Roman" w:hAnsi="Times New Roman" w:cs="Times New Roman"/>
          <w:b/>
          <w:bCs/>
          <w:color w:val="auto"/>
          <w:lang w:bidi="ar-SA"/>
        </w:rPr>
        <w:t xml:space="preserve"> </w:t>
      </w:r>
      <w:r>
        <w:rPr>
          <w:rFonts w:ascii="Times New Roman" w:eastAsia="Times New Roman" w:hAnsi="Times New Roman" w:cs="Times New Roman"/>
          <w:color w:val="auto"/>
          <w:lang w:bidi="ar-SA"/>
        </w:rPr>
        <w:t>своевременного предоставления установленных законодательством сведений о состоянии и использовании земель;</w:t>
      </w:r>
    </w:p>
    <w:p w14:paraId="0C087BC7"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5.1.4.  посещать и обследовать земельный участок</w:t>
      </w:r>
      <w:r>
        <w:rPr>
          <w:rFonts w:ascii="Times New Roman" w:eastAsia="Times New Roman" w:hAnsi="Times New Roman" w:cs="Times New Roman"/>
          <w:b/>
          <w:bCs/>
          <w:color w:val="auto"/>
          <w:lang w:bidi="ar-SA"/>
        </w:rPr>
        <w:t xml:space="preserve"> </w:t>
      </w:r>
      <w:r>
        <w:rPr>
          <w:rFonts w:ascii="Times New Roman" w:eastAsia="Times New Roman" w:hAnsi="Times New Roman" w:cs="Times New Roman"/>
          <w:color w:val="auto"/>
          <w:lang w:bidi="ar-SA"/>
        </w:rPr>
        <w:t>на предмет соблюдения условий Договора;</w:t>
      </w:r>
    </w:p>
    <w:p w14:paraId="3C8133F2"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5.1.5.  требовать приостановления работ, ведущихся Арендатором на земельном участке с нарушением условий договора и требований природоохранного законодательства Российской Федерации</w:t>
      </w:r>
    </w:p>
    <w:p w14:paraId="43B29CA9" w14:textId="77777777" w:rsidR="000006AD" w:rsidRDefault="000006AD" w:rsidP="000006AD">
      <w:pPr>
        <w:spacing w:line="278" w:lineRule="exact"/>
        <w:ind w:firstLine="560"/>
        <w:outlineLvl w:val="0"/>
        <w:rPr>
          <w:rFonts w:ascii="Times New Roman" w:eastAsia="Times New Roman" w:hAnsi="Times New Roman" w:cs="Times New Roman"/>
          <w:color w:val="auto"/>
          <w:spacing w:val="-1"/>
          <w:lang w:bidi="ar-SA"/>
        </w:rPr>
      </w:pPr>
      <w:r>
        <w:rPr>
          <w:rFonts w:ascii="Times New Roman" w:eastAsia="Times New Roman" w:hAnsi="Times New Roman" w:cs="Times New Roman"/>
          <w:b/>
          <w:color w:val="auto"/>
          <w:spacing w:val="-7"/>
          <w:lang w:bidi="ar-SA"/>
        </w:rPr>
        <w:t>5.2.</w:t>
      </w:r>
      <w:r>
        <w:rPr>
          <w:rFonts w:ascii="Times New Roman" w:eastAsia="Times New Roman" w:hAnsi="Times New Roman" w:cs="Times New Roman"/>
          <w:b/>
          <w:color w:val="auto"/>
          <w:lang w:bidi="ar-SA"/>
        </w:rPr>
        <w:t> </w:t>
      </w:r>
      <w:r>
        <w:rPr>
          <w:rFonts w:ascii="Times New Roman" w:eastAsia="Times New Roman" w:hAnsi="Times New Roman" w:cs="Times New Roman"/>
          <w:b/>
          <w:color w:val="auto"/>
          <w:spacing w:val="-1"/>
          <w:lang w:bidi="ar-SA"/>
        </w:rPr>
        <w:t>Арендодатель</w:t>
      </w:r>
      <w:r>
        <w:rPr>
          <w:rFonts w:ascii="Times New Roman" w:eastAsia="Times New Roman" w:hAnsi="Times New Roman" w:cs="Times New Roman"/>
          <w:b/>
          <w:bCs/>
          <w:color w:val="auto"/>
          <w:spacing w:val="-1"/>
          <w:lang w:bidi="ar-SA"/>
        </w:rPr>
        <w:t xml:space="preserve"> </w:t>
      </w:r>
      <w:r>
        <w:rPr>
          <w:rFonts w:ascii="Times New Roman" w:eastAsia="Times New Roman" w:hAnsi="Times New Roman" w:cs="Times New Roman"/>
          <w:b/>
          <w:color w:val="auto"/>
          <w:spacing w:val="-1"/>
          <w:lang w:bidi="ar-SA"/>
        </w:rPr>
        <w:t>обязан</w:t>
      </w:r>
      <w:r>
        <w:rPr>
          <w:rFonts w:ascii="Times New Roman" w:eastAsia="Times New Roman" w:hAnsi="Times New Roman" w:cs="Times New Roman"/>
          <w:color w:val="auto"/>
          <w:spacing w:val="-1"/>
          <w:lang w:bidi="ar-SA"/>
        </w:rPr>
        <w:t>:</w:t>
      </w:r>
    </w:p>
    <w:p w14:paraId="3630DFC1" w14:textId="77777777" w:rsidR="000006AD" w:rsidRDefault="000006AD" w:rsidP="000006AD">
      <w:pPr>
        <w:widowControl/>
        <w:autoSpaceDE w:val="0"/>
        <w:autoSpaceDN w:val="0"/>
        <w:adjustRightInd w:val="0"/>
        <w:ind w:firstLine="560"/>
        <w:jc w:val="both"/>
        <w:rPr>
          <w:rFonts w:ascii="Times New Roman" w:eastAsia="Times New Roman" w:hAnsi="Times New Roman" w:cs="Times New Roman"/>
          <w:color w:val="auto"/>
          <w:spacing w:val="-1"/>
          <w:lang w:bidi="ar-SA"/>
        </w:rPr>
      </w:pPr>
      <w:r>
        <w:rPr>
          <w:rFonts w:ascii="Times New Roman" w:eastAsia="Times New Roman" w:hAnsi="Times New Roman" w:cs="Times New Roman"/>
          <w:color w:val="auto"/>
          <w:lang w:bidi="ar-SA"/>
        </w:rPr>
        <w:t>5.2.1.</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spacing w:val="2"/>
          <w:lang w:bidi="ar-SA"/>
        </w:rPr>
        <w:t>не вмешиваться в хозяйственную деятельность Арендатора</w:t>
      </w:r>
      <w:r>
        <w:rPr>
          <w:rFonts w:ascii="Times New Roman" w:eastAsia="Times New Roman" w:hAnsi="Times New Roman" w:cs="Times New Roman"/>
          <w:b/>
          <w:bCs/>
          <w:color w:val="auto"/>
          <w:spacing w:val="2"/>
          <w:lang w:bidi="ar-SA"/>
        </w:rPr>
        <w:t xml:space="preserve">, </w:t>
      </w:r>
      <w:r>
        <w:rPr>
          <w:rFonts w:ascii="Times New Roman" w:eastAsia="Times New Roman" w:hAnsi="Times New Roman" w:cs="Times New Roman"/>
          <w:color w:val="auto"/>
          <w:spacing w:val="2"/>
          <w:lang w:bidi="ar-SA"/>
        </w:rPr>
        <w:t xml:space="preserve">если она не противоречит </w:t>
      </w:r>
      <w:r>
        <w:rPr>
          <w:rFonts w:ascii="Times New Roman" w:eastAsia="Times New Roman" w:hAnsi="Times New Roman" w:cs="Times New Roman"/>
          <w:color w:val="auto"/>
          <w:spacing w:val="-1"/>
          <w:lang w:bidi="ar-SA"/>
        </w:rPr>
        <w:t>условиям настоящего Договора и требованиям закона.</w:t>
      </w:r>
    </w:p>
    <w:p w14:paraId="0C04B939" w14:textId="77777777" w:rsidR="000006AD" w:rsidRDefault="000006AD" w:rsidP="000006AD">
      <w:pPr>
        <w:widowControl/>
        <w:ind w:firstLine="709"/>
        <w:jc w:val="center"/>
        <w:rPr>
          <w:rFonts w:ascii="Times New Roman" w:eastAsia="Times New Roman" w:hAnsi="Times New Roman" w:cs="Times New Roman"/>
          <w:b/>
          <w:color w:val="auto"/>
          <w:lang w:bidi="ar-SA"/>
        </w:rPr>
      </w:pPr>
    </w:p>
    <w:p w14:paraId="2C426579" w14:textId="77777777" w:rsidR="000006AD" w:rsidRDefault="000006AD" w:rsidP="000006AD">
      <w:pPr>
        <w:widowControl/>
        <w:jc w:val="center"/>
        <w:outlineLvl w:val="0"/>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6. Права и обязанности Арендатора</w:t>
      </w:r>
    </w:p>
    <w:p w14:paraId="0A3B9B6B" w14:textId="77777777" w:rsidR="000006AD" w:rsidRDefault="000006AD" w:rsidP="000006AD">
      <w:pPr>
        <w:widowControl/>
        <w:jc w:val="center"/>
        <w:outlineLvl w:val="0"/>
        <w:rPr>
          <w:rFonts w:ascii="Times New Roman" w:eastAsia="Times New Roman" w:hAnsi="Times New Roman" w:cs="Times New Roman"/>
          <w:b/>
          <w:bCs/>
          <w:color w:val="auto"/>
          <w:lang w:bidi="ar-SA"/>
        </w:rPr>
      </w:pPr>
    </w:p>
    <w:p w14:paraId="2BC5FDC9" w14:textId="77777777" w:rsidR="000006AD" w:rsidRDefault="000006AD" w:rsidP="000006AD">
      <w:pPr>
        <w:widowControl/>
        <w:ind w:firstLine="560"/>
        <w:jc w:val="both"/>
        <w:outlineLvl w:val="0"/>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6.1.</w:t>
      </w:r>
      <w:r>
        <w:rPr>
          <w:rFonts w:ascii="Times New Roman" w:eastAsia="Times New Roman" w:hAnsi="Times New Roman" w:cs="Times New Roman"/>
          <w:b/>
          <w:color w:val="auto"/>
          <w:lang w:val="en-US" w:bidi="ar-SA"/>
        </w:rPr>
        <w:t> </w:t>
      </w:r>
      <w:r>
        <w:rPr>
          <w:rFonts w:ascii="Times New Roman" w:eastAsia="Times New Roman" w:hAnsi="Times New Roman" w:cs="Times New Roman"/>
          <w:b/>
          <w:color w:val="auto"/>
          <w:lang w:bidi="ar-SA"/>
        </w:rPr>
        <w:t>Арендатор имеет право:</w:t>
      </w:r>
    </w:p>
    <w:p w14:paraId="65A5DE69"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6.1.1.</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проводить работы по улучшению экологического состояния земельного участка при наличии утвержденного в установленном порядке проекта;</w:t>
      </w:r>
    </w:p>
    <w:p w14:paraId="27524C8B"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6.1.2.</w:t>
      </w:r>
      <w:r>
        <w:rPr>
          <w:rFonts w:ascii="Times New Roman" w:eastAsia="Times New Roman" w:hAnsi="Times New Roman" w:cs="Times New Roman"/>
          <w:color w:val="auto"/>
          <w:lang w:val="en-US" w:bidi="ar-SA"/>
        </w:rPr>
        <w:t>  </w:t>
      </w:r>
      <w:r>
        <w:rPr>
          <w:rFonts w:ascii="Times New Roman" w:eastAsia="Times New Roman" w:hAnsi="Times New Roman" w:cs="Times New Roman"/>
          <w:bCs/>
          <w:color w:val="auto"/>
          <w:lang w:val="en-US" w:bidi="ar-SA"/>
        </w:rPr>
        <w:t>  </w:t>
      </w:r>
      <w:r>
        <w:rPr>
          <w:rFonts w:ascii="Times New Roman" w:eastAsia="Times New Roman" w:hAnsi="Times New Roman" w:cs="Times New Roman"/>
          <w:color w:val="auto"/>
          <w:lang w:bidi="ar-SA"/>
        </w:rPr>
        <w:t>на заключение соглашения об установлении сервитута (далее – Соглашение) в отношении земельного участка (его части) без согласия Арендодателя при условии его уведомления в течение 10 (десяти дней) со дня заключения соглашения, если договор заключен на срок более чем один год. Соглашение заключается на срок, не превышающий срок действия договора.</w:t>
      </w:r>
    </w:p>
    <w:p w14:paraId="1B4F47A4" w14:textId="77777777" w:rsidR="000006AD" w:rsidRDefault="000006AD" w:rsidP="000006AD">
      <w:pPr>
        <w:widowControl/>
        <w:ind w:firstLine="560"/>
        <w:jc w:val="both"/>
        <w:outlineLvl w:val="0"/>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t>6.2.</w:t>
      </w:r>
      <w:r>
        <w:rPr>
          <w:rFonts w:ascii="Times New Roman" w:eastAsia="Times New Roman" w:hAnsi="Times New Roman" w:cs="Times New Roman"/>
          <w:b/>
          <w:color w:val="auto"/>
          <w:lang w:val="en-US" w:bidi="ar-SA"/>
        </w:rPr>
        <w:t> </w:t>
      </w:r>
      <w:r>
        <w:rPr>
          <w:rFonts w:ascii="Times New Roman" w:eastAsia="Times New Roman" w:hAnsi="Times New Roman" w:cs="Times New Roman"/>
          <w:b/>
          <w:color w:val="auto"/>
          <w:lang w:bidi="ar-SA"/>
        </w:rPr>
        <w:t>Арендатор обязан:</w:t>
      </w:r>
    </w:p>
    <w:p w14:paraId="4B7C1B92" w14:textId="77777777" w:rsidR="000006AD" w:rsidRDefault="000006AD" w:rsidP="000006AD">
      <w:pPr>
        <w:widowControl/>
        <w:ind w:firstLine="560"/>
        <w:jc w:val="both"/>
        <w:rPr>
          <w:rFonts w:ascii="Times New Roman" w:eastAsia="Times New Roman" w:hAnsi="Times New Roman" w:cs="Times New Roman"/>
          <w:color w:val="auto"/>
          <w:spacing w:val="-1"/>
          <w:lang w:bidi="ar-SA"/>
        </w:rPr>
      </w:pPr>
      <w:r>
        <w:rPr>
          <w:rFonts w:ascii="Times New Roman" w:eastAsia="Times New Roman" w:hAnsi="Times New Roman" w:cs="Times New Roman"/>
          <w:color w:val="auto"/>
          <w:lang w:bidi="ar-SA"/>
        </w:rPr>
        <w:t>6.2.1.</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 xml:space="preserve">использовать земельный участок в соответствии с целью и видом его разрешенного использования; </w:t>
      </w:r>
    </w:p>
    <w:p w14:paraId="733A8455" w14:textId="77777777" w:rsidR="000006AD" w:rsidRDefault="000006AD" w:rsidP="000006AD">
      <w:pPr>
        <w:widowControl/>
        <w:autoSpaceDE w:val="0"/>
        <w:autoSpaceDN w:val="0"/>
        <w:adjustRightInd w:val="0"/>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6.2.2</w:t>
      </w:r>
      <w:r>
        <w:rPr>
          <w:rFonts w:ascii="Arial" w:eastAsia="Times New Roman" w:hAnsi="Arial" w:cs="Arial"/>
          <w:color w:val="auto"/>
          <w:sz w:val="20"/>
          <w:szCs w:val="20"/>
          <w:lang w:bidi="ar-SA"/>
        </w:rPr>
        <w:t xml:space="preserve"> </w:t>
      </w:r>
      <w:r>
        <w:rPr>
          <w:rFonts w:ascii="Times New Roman" w:eastAsia="Times New Roman" w:hAnsi="Times New Roman" w:cs="Times New Roman"/>
          <w:color w:val="auto"/>
          <w:lang w:bidi="ar-SA"/>
        </w:rPr>
        <w:t>своевременно и в полном объёме вносить арендную плату;</w:t>
      </w:r>
    </w:p>
    <w:p w14:paraId="26F397FB"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6.2.3.</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соблюдать при использовании участка требования градостроительных     регламентов, строительных, экологических, санитарно-гигиенических, противопожарных (принятие мер по борьбе с сухой травянистой растительностью, проведение мероприятий по уничтожению остатков растительности безогневым способом) и иных правил, нормативов, не допускать его загрязнение, захламление, не допускать ухудшения экологической обстановки на арендуемом земельном участке и прилегающих к нему территориях, а также обеспечивать благоустройство территории;</w:t>
      </w:r>
    </w:p>
    <w:p w14:paraId="6A1A4F9F"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6.2.4.</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не осуществлять на земельном участке работы, для проведения которых требуется соответствующее разрешение, без разрешения компетентных органов;</w:t>
      </w:r>
    </w:p>
    <w:p w14:paraId="0E6D85FE"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6.2.5.</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не использовать для собственных нужд имеющиеся на земельном участке общераспространенные полезные ископаемые, пресные подземные воды и т.п. объекты, без письменного согласия соответствующих органов, если такое согласие предусмотрено законодательством;</w:t>
      </w:r>
    </w:p>
    <w:p w14:paraId="1ABA2516"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6.2.6.</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обеспечить Арендодателю и органам государственного (муниципального) контроля (надзора) свободный доступ на земельный участок и в расположенные на его территории здания и сооружения в случаях, установленных законом;</w:t>
      </w:r>
    </w:p>
    <w:p w14:paraId="722D7F3A"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6.2.7. выполнять условия эксплуатации подземных и наземных коммуникаций, сооружений, дорог, проездов и т.п.;</w:t>
      </w:r>
    </w:p>
    <w:p w14:paraId="5676C3CA"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6.2.8. не препятствовать размещению и обеспечивать сохранность имеющихся на участке межевых, геодезических и других специальных знаков;</w:t>
      </w:r>
    </w:p>
    <w:p w14:paraId="2541EFA1" w14:textId="77777777" w:rsidR="000006AD" w:rsidRDefault="000006AD" w:rsidP="000006AD">
      <w:pPr>
        <w:widowControl/>
        <w:ind w:firstLine="560"/>
        <w:jc w:val="both"/>
        <w:outlineLvl w:val="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6.2.9. не осуществлять на земельном участке деятельность, в результате которой нарушаются права и законные интересы третьих лиц;</w:t>
      </w:r>
    </w:p>
    <w:p w14:paraId="6D92C5C2" w14:textId="77777777" w:rsidR="000006AD" w:rsidRDefault="000006AD" w:rsidP="000006AD">
      <w:pPr>
        <w:widowControl/>
        <w:autoSpaceDE w:val="0"/>
        <w:autoSpaceDN w:val="0"/>
        <w:adjustRightInd w:val="0"/>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6.2.10. предоставить право лицу, имеющему соответствующее разрешение, на</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прокладку и эксплуатацию линий электропередачи, связи и трубопроводов, других коммуникаций;</w:t>
      </w:r>
    </w:p>
    <w:p w14:paraId="32B98E40"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6.2.11. </w:t>
      </w:r>
      <w:r>
        <w:rPr>
          <w:rFonts w:ascii="Times New Roman" w:eastAsia="Times New Roman" w:hAnsi="Times New Roman" w:cs="Times New Roman"/>
          <w:color w:val="auto"/>
          <w:lang w:val="x-none" w:eastAsia="x-none" w:bidi="ar-SA"/>
        </w:rPr>
        <w:t>незамедлительно извещать Арендодателя об аварии или ином событии, нанесшем или грозящем нанести земельному участку ущерб, и своевременно принимать меры по предупреждению, предотвращению и ликвидации последствий таких ситуаций;</w:t>
      </w:r>
    </w:p>
    <w:p w14:paraId="139300F3" w14:textId="77777777" w:rsidR="000006AD" w:rsidRDefault="000006AD" w:rsidP="000006AD">
      <w:pPr>
        <w:widowControl/>
        <w:suppressLineNumbers/>
        <w:suppressAutoHyphens/>
        <w:ind w:firstLine="560"/>
        <w:jc w:val="both"/>
        <w:rPr>
          <w:rFonts w:ascii="Times New Roman" w:eastAsia="Times New Roman" w:hAnsi="Times New Roman" w:cs="Times New Roman"/>
          <w:color w:val="auto"/>
          <w:lang w:val="x-none" w:eastAsia="x-none" w:bidi="ar-SA"/>
        </w:rPr>
      </w:pPr>
      <w:r>
        <w:rPr>
          <w:rFonts w:ascii="Times New Roman" w:eastAsia="Times New Roman" w:hAnsi="Times New Roman" w:cs="Times New Roman"/>
          <w:color w:val="auto"/>
          <w:lang w:val="x-none" w:eastAsia="x-none" w:bidi="ar-SA"/>
        </w:rPr>
        <w:t>6.2.12. </w:t>
      </w:r>
      <w:r>
        <w:rPr>
          <w:rFonts w:ascii="Times New Roman" w:eastAsia="Times New Roman" w:hAnsi="Times New Roman" w:cs="Times New Roman"/>
          <w:color w:val="auto"/>
          <w:lang w:bidi="ar-SA"/>
        </w:rPr>
        <w:t>устранить за свой счёт недостатки земельного участка и иные его изменения, произведенные без согласования с Арендодателем, по письменному требованию последнего;</w:t>
      </w:r>
    </w:p>
    <w:p w14:paraId="099819A3"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6.2.13. нести полную ответственность за все убытки, включая упущенную выгоду, которые он может причинить Арендодателю, смежным землепользователям, третьим лицам, в связи с ухудшением качества земель и экологической обстановки, явившихся результатом хозяйственной деятельности Арендатора, вследствие использования </w:t>
      </w:r>
      <w:r>
        <w:rPr>
          <w:rFonts w:ascii="Times New Roman" w:eastAsia="Times New Roman" w:hAnsi="Times New Roman" w:cs="Times New Roman"/>
          <w:color w:val="auto"/>
          <w:lang w:bidi="ar-SA"/>
        </w:rPr>
        <w:lastRenderedPageBreak/>
        <w:t>земельного участка не по его прямому назначению в соответствии с настоящим договором либо вследствие своих некомпетентных действий;</w:t>
      </w:r>
    </w:p>
    <w:p w14:paraId="2B1C2DE6"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6.2.14. соблюдать установленный режим ограничений при использовании охранных зон, санитарно-защитных зон, зон охраны объектов культурного наследия (памятников истории и культуры) народов Российской Федерации, водоохранных зон, прибрежных защитных полос, зон затопления, подтопления, зон санитарной охраны источников питьевого и хозяйственно-бытового водоснабжения, зон охраняемых объектов, иных зон, установленных в соответствии </w:t>
      </w:r>
      <w:r w:rsidRPr="007B706C">
        <w:rPr>
          <w:rFonts w:ascii="Times New Roman" w:eastAsia="Times New Roman" w:hAnsi="Times New Roman" w:cs="Times New Roman"/>
          <w:color w:val="auto"/>
          <w:lang w:bidi="ar-SA"/>
        </w:rPr>
        <w:t xml:space="preserve">с </w:t>
      </w:r>
      <w:hyperlink r:id="rId18" w:history="1">
        <w:r w:rsidRPr="007B706C">
          <w:rPr>
            <w:rStyle w:val="a3"/>
            <w:rFonts w:ascii="Times New Roman" w:hAnsi="Times New Roman" w:cs="Times New Roman"/>
            <w:color w:val="auto"/>
            <w:u w:val="none"/>
            <w:lang w:bidi="ar-SA"/>
          </w:rPr>
          <w:t>законодательством</w:t>
        </w:r>
      </w:hyperlink>
      <w:r>
        <w:rPr>
          <w:rFonts w:ascii="Times New Roman" w:eastAsia="Times New Roman" w:hAnsi="Times New Roman" w:cs="Times New Roman"/>
          <w:color w:val="auto"/>
          <w:lang w:bidi="ar-SA"/>
        </w:rPr>
        <w:t xml:space="preserve"> Российской Федерации (в случае, если такие ограничения установлены в отношении земельного участка);</w:t>
      </w:r>
    </w:p>
    <w:p w14:paraId="7319A66B"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6.2.15. не позднее, чем за 3 (три) рабочих дня до наступления срока платежа, письменно сообщить Арендодателю о том, что исполнение обязательства по уплате арендных платежей по Договору им возложено на третье лицо с указанием срока действия такого поручения, а также персональных данных третьего лица и согласие третьего лица на уплату арендных платежей. В противном случае будет считаться, что Арендатор просрочил исполнение обязательств по уплате арендной платы с наступлением последствий, предусмотренных пунктом 7.2. Договора.</w:t>
      </w:r>
    </w:p>
    <w:p w14:paraId="3A125D38" w14:textId="77777777" w:rsidR="000006AD" w:rsidRDefault="000006AD" w:rsidP="000006AD">
      <w:pPr>
        <w:spacing w:line="278" w:lineRule="exact"/>
        <w:ind w:firstLine="560"/>
        <w:jc w:val="both"/>
        <w:outlineLvl w:val="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6.2.16. осуществлять мероприятия по охране земельного участка и расположенных на нем природных ресурсов;</w:t>
      </w:r>
    </w:p>
    <w:p w14:paraId="6D8EFB0B"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6.2.17. письменно известить Арендодателя в случае отчуждения принадлежащих Арендатору зданий и иных сооружений, расположенных на земельном участке, их частей или долей в праве на эти объекты, в течение 10 (десяти) дней со дня заключения соответствующей сделки;</w:t>
      </w:r>
    </w:p>
    <w:p w14:paraId="2141BCB3"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6.2.18. в случае изменения адреса или иных реквизитов, в трёхдневный срок направить Арендодателю письменное уведомление об этом. В противном случае исполнение Стороной обязательств по прежним реквизитам будет считаться надлежащим исполнением обязательств по Договору;</w:t>
      </w:r>
    </w:p>
    <w:p w14:paraId="71F0E17C"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6.2.19. ежегодно в срок </w:t>
      </w:r>
      <w:r>
        <w:rPr>
          <w:rFonts w:ascii="Times New Roman" w:eastAsia="Times New Roman" w:hAnsi="Times New Roman" w:cs="Times New Roman"/>
          <w:b/>
          <w:color w:val="auto"/>
          <w:lang w:bidi="ar-SA"/>
        </w:rPr>
        <w:t>до 1 марта</w:t>
      </w:r>
      <w:r>
        <w:rPr>
          <w:rFonts w:ascii="Times New Roman" w:eastAsia="Times New Roman" w:hAnsi="Times New Roman" w:cs="Times New Roman"/>
          <w:color w:val="auto"/>
          <w:lang w:bidi="ar-SA"/>
        </w:rPr>
        <w:t xml:space="preserve"> являться в Администрацию муниципального района "Забайкальский район» для сверки расчёта арендных платежей.</w:t>
      </w:r>
    </w:p>
    <w:p w14:paraId="410756AC"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6.2.20. сохранять все зелёные насаждения на земельном участке за исключением тех, которые могут быть снесены по разрешению органа местного самоуправления, уполномоченного в области охраны окружающей среды;</w:t>
      </w:r>
    </w:p>
    <w:p w14:paraId="5194CB71"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6.2.21. незамедлительно сообщать Арендодателю (в целях принятия последним соответствующих мер) о фактах размещения на арендуемом земельном участке любых объектов капитального и некапитального строительства (включая инженерные коммуникации, опоры линий электропередач и др.) в случае их обнаружения арендатором после получения земельного участка в аренду и выноса границ земельного участка в натуру. В противном случае убытки, которые могут возникнуть у собственников таких объектов в связи с их повреждением, сносом и т.п., будут возмещаться за счёт средств Арендатора;</w:t>
      </w:r>
    </w:p>
    <w:p w14:paraId="544D886A"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6.2.22. не позднее срока, указанного в подпункте 3.1 пункта 3 Договора, получить разрешение на строительство (реконструкцию) объекта капитального строительства в органе, осуществляющем выдачу разрешений на строительство (реконструкцию) объекта капитального строительства;  в тот же срок выполнить строительство (реконструкцию объекта капитального строительства и осуществить государственную регистрацию права собственности на построенный (реконструированный) объект недвижимости (в случае, если земельный участок предоставлен в аренду для строительства капитального строения).</w:t>
      </w:r>
    </w:p>
    <w:p w14:paraId="3D772698"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6.2.23.  обеспечить свободный доступ на земельный участок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земельный участок полностью или частично расположен в охранной зоне, установленной в отношении линейного объекта;</w:t>
      </w:r>
    </w:p>
    <w:p w14:paraId="1F107820"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6.2.24. обеспечить проведение работ по рекультивации земельного участка в случае, если земельный участок предоставлен для проведения работ, связанных с пользованием недрами;</w:t>
      </w:r>
    </w:p>
    <w:p w14:paraId="55DD3479"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6.2.25. обеспечить свободный доступ граждан к водному объекту общего пользования и его береговой полосе, в случае, если земельный участок, расположен в границах береговой полосы водного объекта общего пользования;</w:t>
      </w:r>
    </w:p>
    <w:p w14:paraId="2232DF6C"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6.2.26. выполнять иные требования, предусмотренные действующим законодательством.</w:t>
      </w:r>
    </w:p>
    <w:p w14:paraId="14B2076E" w14:textId="77777777" w:rsidR="000006AD" w:rsidRDefault="000006AD" w:rsidP="000006AD">
      <w:pPr>
        <w:tabs>
          <w:tab w:val="left" w:pos="8693"/>
        </w:tabs>
        <w:spacing w:before="120" w:after="120"/>
        <w:jc w:val="center"/>
        <w:outlineLvl w:val="0"/>
        <w:rPr>
          <w:rFonts w:ascii="Times New Roman" w:hAnsi="Times New Roman" w:cs="Times New Roman"/>
          <w:b/>
          <w:bCs/>
        </w:rPr>
      </w:pPr>
      <w:r>
        <w:rPr>
          <w:rFonts w:ascii="Times New Roman" w:hAnsi="Times New Roman" w:cs="Times New Roman"/>
          <w:b/>
          <w:bCs/>
        </w:rPr>
        <w:t>7. Расторжение Договора</w:t>
      </w:r>
    </w:p>
    <w:p w14:paraId="0CD3CE99"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7.1. Договор может быть расторгнут досрочно по соглашению Сторон. Договор не может быть расторгнут досрочно по соглашению Сторон в случае, если Арендатором не осуществлена государственная регистрация права собственности на объект недвижимости, построенный в соответствии с условиями настоящего Договора на арендуемом земельном участке. </w:t>
      </w:r>
    </w:p>
    <w:p w14:paraId="34A96992" w14:textId="77777777" w:rsidR="000006AD" w:rsidRDefault="000006AD" w:rsidP="000006AD">
      <w:pPr>
        <w:widowControl/>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7.2. Договор может быть расторгнут по требованию Арендодателя в судебном порядке в случае осуществления Арендатором деятельности, приводящей к ухудшению качества земельного участка, ухудшению экологической обстановки; при загрязнении прилегающих земель; в случаях, предусмотренных землеустроительными, архитектурно-строительными, пожарными, природоохранными, санитарными и иными нормами и правилами; при невнесении арендной платы более двух сроков подряд по истечении установленного договором срока платежа независимо от её последующего внесения; при изъятии земельного участка для государственных или муниципальных нужд; а также в случае невыполнения Арендатором обязанностей, установленных пунктом 6.2 настоящего Договора; в иных случаях, установленных действующим законодательством.</w:t>
      </w:r>
    </w:p>
    <w:p w14:paraId="6243E366" w14:textId="77777777" w:rsidR="000006AD" w:rsidRDefault="000006AD" w:rsidP="000006AD">
      <w:pPr>
        <w:spacing w:after="120"/>
        <w:ind w:firstLine="560"/>
        <w:jc w:val="both"/>
        <w:rPr>
          <w:rFonts w:ascii="Times New Roman" w:hAnsi="Times New Roman" w:cs="Times New Roman"/>
          <w:b/>
          <w:bCs/>
        </w:rPr>
      </w:pPr>
      <w:r>
        <w:rPr>
          <w:rFonts w:ascii="Times New Roman" w:hAnsi="Times New Roman" w:cs="Times New Roman"/>
        </w:rPr>
        <w:t>7.3.</w:t>
      </w:r>
      <w:r>
        <w:rPr>
          <w:rFonts w:ascii="Times New Roman" w:hAnsi="Times New Roman" w:cs="Times New Roman"/>
          <w:b/>
          <w:bCs/>
        </w:rPr>
        <w:t> </w:t>
      </w:r>
      <w:r>
        <w:rPr>
          <w:rFonts w:ascii="Times New Roman" w:hAnsi="Times New Roman" w:cs="Times New Roman"/>
        </w:rPr>
        <w:t>Договор может быть расторгнут досрочно по требованию Арендодателя по истечении одного года после уведомления Арендатора земельного участка о расторжении договора, в случае, если предоставленный в аренду земельный участок зарезервирован для государственных или муниципальных нужд.</w:t>
      </w:r>
    </w:p>
    <w:p w14:paraId="6177A655" w14:textId="77777777" w:rsidR="000006AD" w:rsidRDefault="000006AD" w:rsidP="000006AD">
      <w:pPr>
        <w:spacing w:after="120"/>
        <w:ind w:firstLine="560"/>
        <w:jc w:val="both"/>
        <w:rPr>
          <w:rFonts w:ascii="Times New Roman" w:hAnsi="Times New Roman" w:cs="Times New Roman"/>
        </w:rPr>
      </w:pPr>
      <w:r>
        <w:rPr>
          <w:rFonts w:ascii="Times New Roman" w:hAnsi="Times New Roman" w:cs="Times New Roman"/>
        </w:rPr>
        <w:t>7.4. Арендодатель, письменно уведомив Арендатора, вправе в одностороннем порядке расторгнуть Договор при переходе права собственности на здание, строение, сооружение, расположенном на земельном участке, от Арендатора к другому юридическому или физическому лицу. В этом случае Договор признается расторгнутым с момента получения Арендатором соответствующего уведомления.</w:t>
      </w:r>
    </w:p>
    <w:p w14:paraId="4634E265" w14:textId="77777777" w:rsidR="000006AD" w:rsidRDefault="000006AD" w:rsidP="000006AD">
      <w:pPr>
        <w:spacing w:after="120"/>
        <w:ind w:firstLine="560"/>
        <w:jc w:val="both"/>
        <w:rPr>
          <w:rFonts w:ascii="Times New Roman" w:hAnsi="Times New Roman" w:cs="Times New Roman"/>
        </w:rPr>
      </w:pPr>
      <w:r>
        <w:rPr>
          <w:rFonts w:ascii="Times New Roman" w:hAnsi="Times New Roman" w:cs="Times New Roman"/>
        </w:rPr>
        <w:t>7.5. При досрочном расторжении настоящего Договора судьба возведенных на земельном участке зданий, строений, сооружений, незавершенных строительством объектов и иных неотделимых улучшений определяется соглашением о расторжении Договора либо решением суда.</w:t>
      </w:r>
    </w:p>
    <w:p w14:paraId="75DE1C86" w14:textId="77777777" w:rsidR="000006AD" w:rsidRDefault="000006AD" w:rsidP="000006AD">
      <w:pPr>
        <w:spacing w:after="120"/>
        <w:ind w:firstLine="560"/>
        <w:jc w:val="both"/>
        <w:rPr>
          <w:rFonts w:ascii="Times New Roman" w:hAnsi="Times New Roman" w:cs="Times New Roman"/>
        </w:rPr>
      </w:pPr>
      <w:r>
        <w:rPr>
          <w:rFonts w:ascii="Times New Roman" w:hAnsi="Times New Roman" w:cs="Times New Roman"/>
        </w:rPr>
        <w:t>7.6. При досрочном расторжении настоящего Договора, Договор считается расторгнутым, а обязательства сторон по нему прекращенными (в том числе, в случае совпадения должника и кредитора в одном лице), с момента государственной регистрации прекращения права аренды, а, если, договор не подлежит государственной регистрации – с момента подписания сторонами соглашения о расторжении договора либо вступления в силу судебного решения.</w:t>
      </w:r>
    </w:p>
    <w:p w14:paraId="64F926BB" w14:textId="77777777" w:rsidR="000006AD" w:rsidRDefault="000006AD" w:rsidP="000006AD">
      <w:pPr>
        <w:tabs>
          <w:tab w:val="left" w:pos="8693"/>
        </w:tabs>
        <w:spacing w:after="120"/>
        <w:jc w:val="center"/>
        <w:rPr>
          <w:rFonts w:ascii="Times New Roman" w:hAnsi="Times New Roman" w:cs="Times New Roman"/>
          <w:b/>
          <w:bCs/>
        </w:rPr>
      </w:pPr>
      <w:r>
        <w:rPr>
          <w:rFonts w:ascii="Times New Roman" w:hAnsi="Times New Roman" w:cs="Times New Roman"/>
          <w:b/>
          <w:bCs/>
        </w:rPr>
        <w:t>8. Дополнительные условия Договора</w:t>
      </w:r>
    </w:p>
    <w:p w14:paraId="454FBD0F" w14:textId="77777777" w:rsidR="000006AD" w:rsidRDefault="000006AD" w:rsidP="000006AD">
      <w:pPr>
        <w:shd w:val="clear" w:color="auto" w:fill="FFFFFF"/>
        <w:autoSpaceDE w:val="0"/>
        <w:autoSpaceDN w:val="0"/>
        <w:adjustRightInd w:val="0"/>
        <w:spacing w:line="278" w:lineRule="exact"/>
        <w:ind w:firstLine="560"/>
        <w:jc w:val="both"/>
        <w:rPr>
          <w:rFonts w:ascii="Times New Roman" w:hAnsi="Times New Roman" w:cs="Times New Roman"/>
          <w:spacing w:val="-2"/>
        </w:rPr>
      </w:pPr>
      <w:r>
        <w:rPr>
          <w:rFonts w:ascii="Times New Roman" w:hAnsi="Times New Roman" w:cs="Times New Roman"/>
          <w:spacing w:val="-1"/>
        </w:rPr>
        <w:t>8.1. Настоящий Договор одновременно является актом приёма-передачи (передаточным актом) земельного участка. Земельный участок считается переданным с момента подписания Д</w:t>
      </w:r>
      <w:r>
        <w:rPr>
          <w:rFonts w:ascii="Times New Roman" w:hAnsi="Times New Roman" w:cs="Times New Roman"/>
          <w:spacing w:val="-2"/>
        </w:rPr>
        <w:t>оговора Сторонами.</w:t>
      </w:r>
    </w:p>
    <w:p w14:paraId="1F14BC39" w14:textId="77777777" w:rsidR="000006AD" w:rsidRDefault="000006AD" w:rsidP="000006AD">
      <w:pPr>
        <w:shd w:val="clear" w:color="auto" w:fill="FFFFFF"/>
        <w:autoSpaceDE w:val="0"/>
        <w:autoSpaceDN w:val="0"/>
        <w:adjustRightInd w:val="0"/>
        <w:spacing w:line="278" w:lineRule="exact"/>
        <w:ind w:firstLine="560"/>
        <w:jc w:val="both"/>
        <w:rPr>
          <w:rFonts w:ascii="Times New Roman" w:hAnsi="Times New Roman" w:cs="Times New Roman"/>
          <w:spacing w:val="-2"/>
        </w:rPr>
      </w:pPr>
      <w:r>
        <w:rPr>
          <w:rFonts w:ascii="Times New Roman" w:hAnsi="Times New Roman" w:cs="Times New Roman"/>
          <w:spacing w:val="-2"/>
        </w:rPr>
        <w:t>8.2. Арендатор земельного участка не имеет преимущественного права на заключение нового договора аренды такого земельного участка без проведения торгов, если иное не установлено действующим законодательством.</w:t>
      </w:r>
    </w:p>
    <w:p w14:paraId="79858D07" w14:textId="77777777" w:rsidR="000006AD" w:rsidRDefault="000006AD" w:rsidP="000006AD">
      <w:pPr>
        <w:widowControl/>
        <w:suppressLineNumbers/>
        <w:suppressAutoHyphens/>
        <w:ind w:firstLine="560"/>
        <w:jc w:val="both"/>
        <w:rPr>
          <w:rFonts w:ascii="Times New Roman" w:eastAsia="Times New Roman" w:hAnsi="Times New Roman" w:cs="Times New Roman"/>
          <w:color w:val="auto"/>
          <w:lang w:val="x-none" w:eastAsia="x-none" w:bidi="ar-SA"/>
        </w:rPr>
      </w:pPr>
      <w:r>
        <w:rPr>
          <w:rFonts w:ascii="Times New Roman" w:eastAsia="Times New Roman" w:hAnsi="Times New Roman" w:cs="Times New Roman"/>
          <w:color w:val="auto"/>
          <w:lang w:eastAsia="x-none" w:bidi="ar-SA"/>
        </w:rPr>
        <w:t>8</w:t>
      </w:r>
      <w:r>
        <w:rPr>
          <w:rFonts w:ascii="Times New Roman" w:eastAsia="Times New Roman" w:hAnsi="Times New Roman" w:cs="Times New Roman"/>
          <w:color w:val="auto"/>
          <w:lang w:val="x-none" w:eastAsia="x-none" w:bidi="ar-SA"/>
        </w:rPr>
        <w:t>.3. Корреспонденция (письма, уведомления, претензии, предписания) считается полученной Арендатором, если она направлена заказным письмом по почтовому адресу Арендатора</w:t>
      </w:r>
      <w:r>
        <w:rPr>
          <w:rFonts w:ascii="Times New Roman" w:eastAsia="Times New Roman" w:hAnsi="Times New Roman" w:cs="Times New Roman"/>
          <w:color w:val="auto"/>
          <w:lang w:val="x-none" w:eastAsia="x-none"/>
        </w:rPr>
        <w:t xml:space="preserve"> </w:t>
      </w:r>
      <w:r>
        <w:rPr>
          <w:rFonts w:ascii="Times New Roman" w:eastAsia="Times New Roman" w:hAnsi="Times New Roman" w:cs="Times New Roman"/>
          <w:color w:val="auto"/>
          <w:lang w:val="x-none" w:eastAsia="x-none" w:bidi="ar-SA"/>
        </w:rPr>
        <w:t>или адрес электронной почты, указанным в договоре. Момент получения корреспонденции определяется в любом случае не позднее 14-ти дней с даты ее отправки, указанной в почтовой квитанции</w:t>
      </w:r>
      <w:r>
        <w:rPr>
          <w:rFonts w:ascii="Times New Roman" w:eastAsia="Times New Roman" w:hAnsi="Times New Roman" w:cs="Times New Roman"/>
          <w:color w:val="auto"/>
          <w:lang w:eastAsia="x-none" w:bidi="ar-SA"/>
        </w:rPr>
        <w:t xml:space="preserve"> или электронной почты</w:t>
      </w:r>
      <w:r>
        <w:rPr>
          <w:rFonts w:ascii="Times New Roman" w:eastAsia="Times New Roman" w:hAnsi="Times New Roman" w:cs="Times New Roman"/>
          <w:color w:val="auto"/>
          <w:lang w:val="x-none" w:eastAsia="x-none" w:bidi="ar-SA"/>
        </w:rPr>
        <w:t>.</w:t>
      </w:r>
    </w:p>
    <w:p w14:paraId="138039D6" w14:textId="77777777" w:rsidR="000006AD" w:rsidRDefault="000006AD" w:rsidP="000006AD">
      <w:pPr>
        <w:widowControl/>
        <w:suppressLineNumbers/>
        <w:suppressAutoHyphens/>
        <w:ind w:firstLine="560"/>
        <w:jc w:val="both"/>
        <w:rPr>
          <w:rFonts w:ascii="Times New Roman" w:eastAsia="Times New Roman" w:hAnsi="Times New Roman" w:cs="Times New Roman"/>
          <w:color w:val="auto"/>
          <w:lang w:val="x-none" w:eastAsia="x-none" w:bidi="ar-SA"/>
        </w:rPr>
      </w:pPr>
      <w:r>
        <w:rPr>
          <w:rFonts w:ascii="Times New Roman" w:eastAsia="Times New Roman" w:hAnsi="Times New Roman" w:cs="Times New Roman"/>
          <w:color w:val="auto"/>
          <w:lang w:eastAsia="x-none" w:bidi="ar-SA"/>
        </w:rPr>
        <w:t>8</w:t>
      </w:r>
      <w:r>
        <w:rPr>
          <w:rFonts w:ascii="Times New Roman" w:eastAsia="Times New Roman" w:hAnsi="Times New Roman" w:cs="Times New Roman"/>
          <w:color w:val="auto"/>
          <w:lang w:val="x-none" w:eastAsia="x-none" w:bidi="ar-SA"/>
        </w:rPr>
        <w:t>.4. Изменение характеристик земельного участка после его предоставления в аренду не является основанием для пересмотра фактически исполненных обязательств по настоящему Договору.</w:t>
      </w:r>
    </w:p>
    <w:p w14:paraId="3937769F" w14:textId="77777777" w:rsidR="000006AD" w:rsidRDefault="000006AD" w:rsidP="000006AD">
      <w:pPr>
        <w:widowControl/>
        <w:autoSpaceDE w:val="0"/>
        <w:autoSpaceDN w:val="0"/>
        <w:adjustRightInd w:val="0"/>
        <w:ind w:firstLine="56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8.5. </w:t>
      </w:r>
      <w:r>
        <w:rPr>
          <w:rFonts w:ascii="Times New Roman" w:eastAsia="Times New Roman" w:hAnsi="Times New Roman" w:cs="Times New Roman"/>
          <w:color w:val="auto"/>
          <w:spacing w:val="-2"/>
          <w:lang w:bidi="ar-SA"/>
        </w:rPr>
        <w:t>Не допускается размещение и/или строительство на земельном участке иных, помимо указанных в договоре, объектов.</w:t>
      </w:r>
    </w:p>
    <w:p w14:paraId="1FCE8E3A" w14:textId="77777777" w:rsidR="000006AD" w:rsidRDefault="000006AD" w:rsidP="000006AD">
      <w:pPr>
        <w:shd w:val="clear" w:color="auto" w:fill="FFFFFF"/>
        <w:autoSpaceDE w:val="0"/>
        <w:autoSpaceDN w:val="0"/>
        <w:adjustRightInd w:val="0"/>
        <w:spacing w:line="278" w:lineRule="exact"/>
        <w:ind w:left="5" w:firstLine="560"/>
        <w:jc w:val="both"/>
        <w:rPr>
          <w:rFonts w:ascii="Times New Roman" w:hAnsi="Times New Roman" w:cs="Times New Roman"/>
          <w:spacing w:val="-7"/>
        </w:rPr>
      </w:pPr>
      <w:r>
        <w:rPr>
          <w:rFonts w:ascii="Times New Roman" w:hAnsi="Times New Roman" w:cs="Times New Roman"/>
          <w:spacing w:val="8"/>
        </w:rPr>
        <w:lastRenderedPageBreak/>
        <w:t xml:space="preserve">8.6. Контроль за полнотой и своевременностью поступления арендной платы в бюджет, </w:t>
      </w:r>
      <w:r>
        <w:rPr>
          <w:rFonts w:ascii="Times New Roman" w:hAnsi="Times New Roman" w:cs="Times New Roman"/>
          <w:spacing w:val="1"/>
        </w:rPr>
        <w:t>начисление пени за несвоевременную уплату арендных платежей осуществляет Администрация муниципального района «Забайкальский район».</w:t>
      </w:r>
    </w:p>
    <w:p w14:paraId="52330017" w14:textId="77777777" w:rsidR="000006AD" w:rsidRDefault="000006AD" w:rsidP="000006AD">
      <w:pPr>
        <w:shd w:val="clear" w:color="auto" w:fill="FFFFFF"/>
        <w:autoSpaceDE w:val="0"/>
        <w:autoSpaceDN w:val="0"/>
        <w:adjustRightInd w:val="0"/>
        <w:spacing w:line="278" w:lineRule="exact"/>
        <w:ind w:firstLine="560"/>
        <w:jc w:val="both"/>
        <w:rPr>
          <w:rFonts w:ascii="Times New Roman" w:hAnsi="Times New Roman" w:cs="Times New Roman"/>
          <w:spacing w:val="-2"/>
        </w:rPr>
      </w:pPr>
      <w:r>
        <w:rPr>
          <w:rFonts w:ascii="Times New Roman" w:hAnsi="Times New Roman" w:cs="Times New Roman"/>
          <w:spacing w:val="-2"/>
        </w:rPr>
        <w:t>8.7. Арендатор даёт свое согласие на размещение в органах печати и/или на сайте Администрации муниципального района «Забайкальский район» в информационно-телекоммуникационной сети «Интернет» информации о своей задолженности по арендной плате (в случае невнесения арендных платежей более двух сроков подряд).</w:t>
      </w:r>
    </w:p>
    <w:p w14:paraId="099754F7" w14:textId="77777777" w:rsidR="000006AD" w:rsidRDefault="000006AD" w:rsidP="000006AD">
      <w:pPr>
        <w:ind w:firstLine="560"/>
        <w:jc w:val="both"/>
        <w:rPr>
          <w:rFonts w:ascii="Times New Roman" w:hAnsi="Times New Roman" w:cs="Times New Roman"/>
        </w:rPr>
      </w:pPr>
      <w:r>
        <w:rPr>
          <w:rFonts w:ascii="Times New Roman" w:hAnsi="Times New Roman" w:cs="Times New Roman"/>
        </w:rPr>
        <w:t>8.8. Если после заключения и до прекращения действия настоящего договора принят акт законодательства, устанавливающий обязательные для сторон правила, иные, чем те, которые действовали при заключении настоящего договора, условия заключенного договора должны быть приведены в соответствие с законодательством, если иное не предусмотрено законодательством.</w:t>
      </w:r>
    </w:p>
    <w:p w14:paraId="0DA33CB5" w14:textId="77777777" w:rsidR="000006AD" w:rsidRDefault="000006AD" w:rsidP="000006AD">
      <w:pPr>
        <w:shd w:val="clear" w:color="auto" w:fill="FFFFFF"/>
        <w:autoSpaceDE w:val="0"/>
        <w:autoSpaceDN w:val="0"/>
        <w:adjustRightInd w:val="0"/>
        <w:ind w:firstLine="560"/>
        <w:jc w:val="both"/>
        <w:rPr>
          <w:rFonts w:ascii="Times New Roman" w:hAnsi="Times New Roman" w:cs="Times New Roman"/>
        </w:rPr>
      </w:pPr>
      <w:r>
        <w:rPr>
          <w:rFonts w:ascii="Times New Roman" w:hAnsi="Times New Roman" w:cs="Times New Roman"/>
        </w:rPr>
        <w:t>8.9. Споры Сторон, вытекающие из неисполнения либо ненадлежащего исполнения настоящего Договора, которые не удалось разрешить путем переговоров, разрешаются в судебном порядке.</w:t>
      </w:r>
    </w:p>
    <w:p w14:paraId="4A5CAF57" w14:textId="77777777" w:rsidR="000006AD" w:rsidRDefault="000006AD" w:rsidP="000006AD">
      <w:pPr>
        <w:shd w:val="clear" w:color="auto" w:fill="FFFFFF"/>
        <w:autoSpaceDE w:val="0"/>
        <w:autoSpaceDN w:val="0"/>
        <w:adjustRightInd w:val="0"/>
        <w:ind w:firstLine="560"/>
        <w:jc w:val="both"/>
        <w:rPr>
          <w:rFonts w:ascii="Times New Roman" w:hAnsi="Times New Roman" w:cs="Times New Roman"/>
        </w:rPr>
      </w:pPr>
      <w:r>
        <w:rPr>
          <w:rFonts w:ascii="Times New Roman" w:hAnsi="Times New Roman" w:cs="Times New Roman"/>
          <w:spacing w:val="7"/>
        </w:rPr>
        <w:t xml:space="preserve">8.10. Каждая из Сторон подтверждает, что она получила все необходимые разрешения для </w:t>
      </w:r>
      <w:r>
        <w:rPr>
          <w:rFonts w:ascii="Times New Roman" w:hAnsi="Times New Roman" w:cs="Times New Roman"/>
        </w:rPr>
        <w:t>вступления в настоящий договор аренды, и что лица, подписавшие его, на это уполномочены.</w:t>
      </w:r>
    </w:p>
    <w:p w14:paraId="60BF704C" w14:textId="77777777" w:rsidR="000006AD" w:rsidRDefault="000006AD" w:rsidP="000006AD">
      <w:pPr>
        <w:ind w:firstLine="560"/>
        <w:jc w:val="both"/>
        <w:rPr>
          <w:rFonts w:ascii="Times New Roman" w:hAnsi="Times New Roman" w:cs="Times New Roman"/>
          <w:spacing w:val="-1"/>
        </w:rPr>
      </w:pPr>
      <w:r>
        <w:rPr>
          <w:rFonts w:ascii="Times New Roman" w:hAnsi="Times New Roman" w:cs="Times New Roman"/>
          <w:spacing w:val="7"/>
        </w:rPr>
        <w:t xml:space="preserve">8.11. Настоящий Договор составлен в 3 (трех) экземплярах, имеющих одинаковую </w:t>
      </w:r>
      <w:r>
        <w:rPr>
          <w:rFonts w:ascii="Times New Roman" w:hAnsi="Times New Roman" w:cs="Times New Roman"/>
        </w:rPr>
        <w:t xml:space="preserve">юридическую силу, из которых по одному экземпляру хранится у Сторон. </w:t>
      </w:r>
    </w:p>
    <w:p w14:paraId="2B440FB1" w14:textId="77777777" w:rsidR="000006AD" w:rsidRDefault="000006AD" w:rsidP="000006AD">
      <w:pPr>
        <w:widowControl/>
        <w:ind w:firstLine="560"/>
        <w:jc w:val="both"/>
        <w:rPr>
          <w:rFonts w:ascii="Times New Roman" w:eastAsia="Times New Roman" w:hAnsi="Times New Roman" w:cs="Times New Roman"/>
          <w:color w:val="auto"/>
          <w:lang w:bidi="ar-SA"/>
        </w:rPr>
      </w:pPr>
    </w:p>
    <w:p w14:paraId="6D1ACB58" w14:textId="77777777" w:rsidR="000006AD" w:rsidRDefault="000006AD" w:rsidP="000006AD">
      <w:pPr>
        <w:widowControl/>
        <w:rPr>
          <w:rFonts w:ascii="Times New Roman" w:eastAsia="Times New Roman" w:hAnsi="Times New Roman" w:cs="Times New Roman"/>
          <w:b/>
          <w:color w:val="auto"/>
          <w:lang w:bidi="ar-SA"/>
        </w:rPr>
      </w:pPr>
    </w:p>
    <w:p w14:paraId="37F7EB33" w14:textId="77777777" w:rsidR="000006AD" w:rsidRDefault="000006AD" w:rsidP="000006AD">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9. Реквизиты и подписи Сторон</w:t>
      </w:r>
    </w:p>
    <w:p w14:paraId="3D06E3A9" w14:textId="77777777" w:rsidR="000006AD" w:rsidRDefault="000006AD" w:rsidP="000006AD">
      <w:pPr>
        <w:widowControl/>
        <w:jc w:val="center"/>
        <w:rPr>
          <w:rFonts w:ascii="Times New Roman" w:eastAsia="Times New Roman" w:hAnsi="Times New Roman" w:cs="Times New Roman"/>
          <w:b/>
          <w:color w:val="auto"/>
          <w:lang w:bidi="ar-SA"/>
        </w:rPr>
      </w:pPr>
    </w:p>
    <w:p w14:paraId="4C58A5F5" w14:textId="77777777" w:rsidR="000006AD" w:rsidRDefault="000006AD" w:rsidP="000006AD">
      <w:pPr>
        <w:widowControl/>
        <w:jc w:val="center"/>
        <w:rPr>
          <w:rFonts w:ascii="Times New Roman" w:eastAsia="Times New Roman" w:hAnsi="Times New Roman" w:cs="Times New Roman"/>
          <w:b/>
          <w:color w:val="auto"/>
          <w:lang w:bidi="ar-SA"/>
        </w:rPr>
      </w:pPr>
    </w:p>
    <w:tbl>
      <w:tblPr>
        <w:tblW w:w="0" w:type="auto"/>
        <w:tblInd w:w="-132" w:type="dxa"/>
        <w:tblLook w:val="01E0" w:firstRow="1" w:lastRow="1" w:firstColumn="1" w:lastColumn="1" w:noHBand="0" w:noVBand="0"/>
      </w:tblPr>
      <w:tblGrid>
        <w:gridCol w:w="4953"/>
        <w:gridCol w:w="236"/>
        <w:gridCol w:w="4301"/>
      </w:tblGrid>
      <w:tr w:rsidR="000006AD" w14:paraId="41E2AF9F" w14:textId="77777777" w:rsidTr="000006AD">
        <w:trPr>
          <w:trHeight w:val="4180"/>
        </w:trPr>
        <w:tc>
          <w:tcPr>
            <w:tcW w:w="5160" w:type="dxa"/>
          </w:tcPr>
          <w:p w14:paraId="7FE3807E" w14:textId="77777777" w:rsidR="000006AD" w:rsidRDefault="000006AD">
            <w:pPr>
              <w:widowControl/>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Арендодатель</w:t>
            </w:r>
          </w:p>
          <w:p w14:paraId="55C54F78" w14:textId="77777777" w:rsidR="000006AD" w:rsidRDefault="000006AD">
            <w:pPr>
              <w:widowControl/>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Администрация муниципального района «Забайкальский район»</w:t>
            </w:r>
          </w:p>
          <w:p w14:paraId="0D868570" w14:textId="77777777" w:rsidR="000006AD" w:rsidRDefault="000006AD">
            <w:pPr>
              <w:widowControl/>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t>Юридический/почтовый адрес:</w:t>
            </w:r>
            <w:r>
              <w:rPr>
                <w:rFonts w:ascii="Times New Roman" w:eastAsia="Times New Roman" w:hAnsi="Times New Roman" w:cs="Times New Roman"/>
                <w:color w:val="auto"/>
                <w:lang w:bidi="ar-SA"/>
              </w:rPr>
              <w:t xml:space="preserve"> 674650, Забайкальский край, Забайкальский район, пгт. Забайкальск, ул. Красноармейская, 40 А</w:t>
            </w:r>
          </w:p>
          <w:p w14:paraId="7CB9E12A" w14:textId="77777777" w:rsidR="000006AD" w:rsidRDefault="000006AD">
            <w:pPr>
              <w:widowControl/>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t>ИНН/КПП</w:t>
            </w:r>
            <w:r>
              <w:rPr>
                <w:rFonts w:ascii="Times New Roman" w:eastAsia="Times New Roman" w:hAnsi="Times New Roman" w:cs="Times New Roman"/>
                <w:color w:val="auto"/>
                <w:lang w:bidi="ar-SA"/>
              </w:rPr>
              <w:t xml:space="preserve"> 7505000358</w:t>
            </w:r>
          </w:p>
          <w:p w14:paraId="02001367" w14:textId="77777777" w:rsidR="000006AD" w:rsidRDefault="000006AD">
            <w:pPr>
              <w:widowControl/>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t>ОГРН</w:t>
            </w:r>
            <w:r>
              <w:rPr>
                <w:rFonts w:ascii="Times New Roman" w:eastAsia="Times New Roman" w:hAnsi="Times New Roman" w:cs="Times New Roman"/>
                <w:color w:val="auto"/>
                <w:lang w:bidi="ar-SA"/>
              </w:rPr>
              <w:t xml:space="preserve"> 1027500546611</w:t>
            </w:r>
          </w:p>
          <w:p w14:paraId="57F515BB" w14:textId="7D8D14C0" w:rsidR="000006AD" w:rsidRPr="007B706C" w:rsidRDefault="000006AD">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b/>
                <w:color w:val="auto"/>
                <w:lang w:val="en-US" w:bidi="ar-SA"/>
              </w:rPr>
              <w:t>e</w:t>
            </w:r>
            <w:r>
              <w:rPr>
                <w:rFonts w:ascii="Times New Roman" w:eastAsia="Times New Roman" w:hAnsi="Times New Roman" w:cs="Times New Roman"/>
                <w:b/>
                <w:color w:val="auto"/>
                <w:lang w:bidi="ar-SA"/>
              </w:rPr>
              <w:t>-</w:t>
            </w:r>
            <w:r>
              <w:rPr>
                <w:rFonts w:ascii="Times New Roman" w:eastAsia="Times New Roman" w:hAnsi="Times New Roman" w:cs="Times New Roman"/>
                <w:b/>
                <w:color w:val="auto"/>
                <w:lang w:val="en-US" w:bidi="ar-SA"/>
              </w:rPr>
              <w:t>mail</w:t>
            </w:r>
            <w:r>
              <w:rPr>
                <w:rFonts w:ascii="Times New Roman" w:eastAsia="Times New Roman" w:hAnsi="Times New Roman" w:cs="Times New Roman"/>
                <w:b/>
                <w:color w:val="auto"/>
                <w:lang w:bidi="ar-SA"/>
              </w:rPr>
              <w:t>:</w:t>
            </w:r>
            <w:r>
              <w:rPr>
                <w:rFonts w:ascii="Times New Roman" w:eastAsia="Times New Roman" w:hAnsi="Times New Roman" w:cs="Times New Roman"/>
                <w:color w:val="auto"/>
                <w:lang w:bidi="ar-SA"/>
              </w:rPr>
              <w:t xml:space="preserve"> </w:t>
            </w:r>
            <w:hyperlink r:id="rId19" w:history="1">
              <w:r w:rsidRPr="007B706C">
                <w:rPr>
                  <w:rStyle w:val="a3"/>
                  <w:rFonts w:ascii="Times New Roman" w:hAnsi="Times New Roman" w:cs="Times New Roman"/>
                  <w:color w:val="auto"/>
                  <w:u w:val="none"/>
                  <w:lang w:val="en-US" w:bidi="ar-SA"/>
                </w:rPr>
                <w:t>zabaikalsk</w:t>
              </w:r>
              <w:r w:rsidRPr="007B706C">
                <w:rPr>
                  <w:rStyle w:val="a3"/>
                  <w:rFonts w:ascii="Times New Roman" w:hAnsi="Times New Roman" w:cs="Times New Roman"/>
                  <w:color w:val="auto"/>
                  <w:u w:val="none"/>
                  <w:lang w:bidi="ar-SA"/>
                </w:rPr>
                <w:t>-40@</w:t>
              </w:r>
              <w:r w:rsidRPr="007B706C">
                <w:rPr>
                  <w:rStyle w:val="a3"/>
                  <w:rFonts w:ascii="Times New Roman" w:hAnsi="Times New Roman" w:cs="Times New Roman"/>
                  <w:color w:val="auto"/>
                  <w:u w:val="none"/>
                  <w:lang w:val="en-US" w:bidi="ar-SA"/>
                </w:rPr>
                <w:t>mail</w:t>
              </w:r>
              <w:r w:rsidRPr="007B706C">
                <w:rPr>
                  <w:rStyle w:val="a3"/>
                  <w:rFonts w:ascii="Times New Roman" w:hAnsi="Times New Roman" w:cs="Times New Roman"/>
                  <w:color w:val="auto"/>
                  <w:u w:val="none"/>
                  <w:lang w:bidi="ar-SA"/>
                </w:rPr>
                <w:t>.</w:t>
              </w:r>
              <w:r w:rsidR="007B706C">
                <w:rPr>
                  <w:rStyle w:val="a3"/>
                  <w:rFonts w:ascii="Times New Roman" w:hAnsi="Times New Roman" w:cs="Times New Roman"/>
                  <w:color w:val="auto"/>
                  <w:u w:val="none"/>
                  <w:lang w:val="en-US" w:bidi="ar-SA"/>
                </w:rPr>
                <w:t>ru</w:t>
              </w:r>
            </w:hyperlink>
          </w:p>
          <w:p w14:paraId="704F936E" w14:textId="77777777" w:rsidR="000006AD" w:rsidRPr="007B706C" w:rsidRDefault="000006AD">
            <w:pPr>
              <w:widowControl/>
              <w:rPr>
                <w:rFonts w:ascii="Times New Roman" w:eastAsia="Times New Roman" w:hAnsi="Times New Roman" w:cs="Times New Roman"/>
                <w:color w:val="auto"/>
                <w:lang w:bidi="ar-SA"/>
              </w:rPr>
            </w:pPr>
          </w:p>
          <w:p w14:paraId="37D7D467" w14:textId="77777777" w:rsidR="000006AD" w:rsidRDefault="000006AD">
            <w:pPr>
              <w:widowControl/>
              <w:rPr>
                <w:rFonts w:ascii="Times New Roman" w:eastAsia="Times New Roman" w:hAnsi="Times New Roman" w:cs="Times New Roman"/>
                <w:color w:val="auto"/>
                <w:lang w:bidi="ar-SA"/>
              </w:rPr>
            </w:pPr>
          </w:p>
          <w:p w14:paraId="6DFC4D8E" w14:textId="77777777" w:rsidR="000006AD" w:rsidRDefault="000006AD">
            <w:pPr>
              <w:widowControl/>
              <w:rPr>
                <w:rFonts w:ascii="Times New Roman" w:eastAsia="Times New Roman" w:hAnsi="Times New Roman" w:cs="Times New Roman"/>
                <w:color w:val="auto"/>
                <w:lang w:bidi="ar-SA"/>
              </w:rPr>
            </w:pPr>
          </w:p>
          <w:p w14:paraId="03382E23" w14:textId="77777777" w:rsidR="000006AD" w:rsidRDefault="000006AD">
            <w:pPr>
              <w:widowControl/>
              <w:rPr>
                <w:rFonts w:ascii="Times New Roman" w:eastAsia="Times New Roman" w:hAnsi="Times New Roman" w:cs="Times New Roman"/>
                <w:color w:val="auto"/>
                <w:lang w:bidi="ar-SA"/>
              </w:rPr>
            </w:pPr>
          </w:p>
          <w:p w14:paraId="1D4E9769" w14:textId="77777777" w:rsidR="000006AD" w:rsidRDefault="000006AD">
            <w:pPr>
              <w:widowControl/>
              <w:rPr>
                <w:rFonts w:ascii="Times New Roman" w:eastAsia="Times New Roman" w:hAnsi="Times New Roman" w:cs="Times New Roman"/>
                <w:color w:val="auto"/>
                <w:lang w:bidi="ar-SA"/>
              </w:rPr>
            </w:pPr>
          </w:p>
          <w:p w14:paraId="6B134E71" w14:textId="77777777" w:rsidR="000006AD" w:rsidRDefault="000006AD">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___________________________</w:t>
            </w:r>
            <w:r>
              <w:rPr>
                <w:rFonts w:ascii="Times New Roman" w:eastAsia="Times New Roman" w:hAnsi="Times New Roman" w:cs="Times New Roman"/>
                <w:b/>
                <w:color w:val="auto"/>
                <w:lang w:bidi="ar-SA"/>
              </w:rPr>
              <w:t>(ФИО)</w:t>
            </w:r>
          </w:p>
        </w:tc>
        <w:tc>
          <w:tcPr>
            <w:tcW w:w="240" w:type="dxa"/>
          </w:tcPr>
          <w:p w14:paraId="5EB537D7" w14:textId="77777777" w:rsidR="000006AD" w:rsidRDefault="000006AD">
            <w:pPr>
              <w:keepNext/>
              <w:widowControl/>
              <w:spacing w:before="240" w:after="60"/>
              <w:outlineLvl w:val="2"/>
              <w:rPr>
                <w:rFonts w:ascii="Times New Roman" w:eastAsia="Times New Roman" w:hAnsi="Times New Roman" w:cs="Times New Roman"/>
                <w:bCs/>
                <w:i/>
                <w:color w:val="auto"/>
                <w:lang w:bidi="ar-SA"/>
              </w:rPr>
            </w:pPr>
          </w:p>
        </w:tc>
        <w:tc>
          <w:tcPr>
            <w:tcW w:w="4303" w:type="dxa"/>
          </w:tcPr>
          <w:p w14:paraId="692C176F" w14:textId="77777777" w:rsidR="000006AD" w:rsidRDefault="000006AD">
            <w:pPr>
              <w:widowControl/>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Арендатор</w:t>
            </w:r>
          </w:p>
          <w:p w14:paraId="5B8BDF7B" w14:textId="77777777" w:rsidR="000006AD" w:rsidRDefault="000006AD">
            <w:pPr>
              <w:widowControl/>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__________________________________</w:t>
            </w:r>
          </w:p>
          <w:p w14:paraId="20094994" w14:textId="77777777" w:rsidR="000006AD" w:rsidRDefault="000006AD">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t>паспорт:</w:t>
            </w:r>
            <w:r>
              <w:rPr>
                <w:rFonts w:ascii="Times New Roman" w:eastAsia="Times New Roman" w:hAnsi="Times New Roman" w:cs="Times New Roman"/>
                <w:color w:val="auto"/>
                <w:lang w:bidi="ar-SA"/>
              </w:rPr>
              <w:t xml:space="preserve"> _________ выдан ______ __________________________________ __________________________________</w:t>
            </w:r>
          </w:p>
          <w:p w14:paraId="1F5868B7" w14:textId="77777777" w:rsidR="000006AD" w:rsidRDefault="000006AD">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адрес: ____________________________</w:t>
            </w:r>
          </w:p>
          <w:p w14:paraId="1DB605EE" w14:textId="77777777" w:rsidR="000006AD" w:rsidRDefault="000006AD">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__________________________________ __________________________________</w:t>
            </w:r>
          </w:p>
          <w:p w14:paraId="6B0E3FF1" w14:textId="77777777" w:rsidR="000006AD" w:rsidRDefault="000006AD">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t xml:space="preserve">Телефон: </w:t>
            </w:r>
            <w:r>
              <w:rPr>
                <w:rFonts w:ascii="Times New Roman" w:eastAsia="Times New Roman" w:hAnsi="Times New Roman" w:cs="Times New Roman"/>
                <w:color w:val="auto"/>
                <w:lang w:bidi="ar-SA"/>
              </w:rPr>
              <w:t>_______________________</w:t>
            </w:r>
          </w:p>
          <w:p w14:paraId="1CB80181" w14:textId="77777777" w:rsidR="000006AD" w:rsidRDefault="000006AD">
            <w:pPr>
              <w:widowControl/>
              <w:jc w:val="both"/>
              <w:rPr>
                <w:rFonts w:ascii="Times New Roman" w:eastAsia="Times New Roman" w:hAnsi="Times New Roman" w:cs="Times New Roman"/>
                <w:color w:val="auto"/>
                <w:lang w:bidi="ar-SA"/>
              </w:rPr>
            </w:pPr>
          </w:p>
          <w:p w14:paraId="5A1E7C91" w14:textId="77777777" w:rsidR="000006AD" w:rsidRDefault="000006AD">
            <w:pPr>
              <w:widowControl/>
              <w:jc w:val="both"/>
              <w:rPr>
                <w:rFonts w:ascii="Times New Roman" w:eastAsia="Times New Roman" w:hAnsi="Times New Roman" w:cs="Times New Roman"/>
                <w:color w:val="auto"/>
                <w:lang w:bidi="ar-SA"/>
              </w:rPr>
            </w:pPr>
          </w:p>
          <w:p w14:paraId="5E9DA42F" w14:textId="77777777" w:rsidR="000006AD" w:rsidRDefault="000006AD">
            <w:pPr>
              <w:widowControl/>
              <w:rPr>
                <w:rFonts w:ascii="Times New Roman" w:eastAsia="Times New Roman" w:hAnsi="Times New Roman" w:cs="Times New Roman"/>
                <w:color w:val="auto"/>
                <w:lang w:bidi="ar-SA"/>
              </w:rPr>
            </w:pPr>
          </w:p>
          <w:p w14:paraId="60B09349" w14:textId="77777777" w:rsidR="000006AD" w:rsidRDefault="000006AD">
            <w:pPr>
              <w:widowControl/>
              <w:rPr>
                <w:rFonts w:ascii="Times New Roman" w:eastAsia="Times New Roman" w:hAnsi="Times New Roman" w:cs="Times New Roman"/>
                <w:color w:val="auto"/>
                <w:lang w:bidi="ar-SA"/>
              </w:rPr>
            </w:pPr>
          </w:p>
          <w:p w14:paraId="710F4D27" w14:textId="77777777" w:rsidR="000006AD" w:rsidRDefault="000006AD">
            <w:pPr>
              <w:widowControl/>
              <w:rPr>
                <w:rFonts w:ascii="Times New Roman" w:eastAsia="Times New Roman" w:hAnsi="Times New Roman" w:cs="Times New Roman"/>
                <w:color w:val="auto"/>
                <w:lang w:bidi="ar-SA"/>
              </w:rPr>
            </w:pPr>
          </w:p>
          <w:p w14:paraId="730FD81C" w14:textId="77777777" w:rsidR="000006AD" w:rsidRDefault="000006AD">
            <w:pPr>
              <w:widowControl/>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_____________________ (ФИО)</w:t>
            </w:r>
          </w:p>
        </w:tc>
      </w:tr>
    </w:tbl>
    <w:p w14:paraId="30782D92" w14:textId="77777777" w:rsidR="000006AD" w:rsidRDefault="000006AD" w:rsidP="000006AD">
      <w:pPr>
        <w:widowControl/>
        <w:jc w:val="center"/>
        <w:rPr>
          <w:rFonts w:ascii="Times New Roman" w:eastAsia="Times New Roman" w:hAnsi="Times New Roman" w:cs="Times New Roman"/>
          <w:b/>
          <w:color w:val="auto"/>
          <w:lang w:bidi="ar-SA"/>
        </w:rPr>
      </w:pPr>
    </w:p>
    <w:p w14:paraId="0D790678" w14:textId="77777777" w:rsidR="000006AD" w:rsidRDefault="000006AD" w:rsidP="000006AD">
      <w:pPr>
        <w:widowControl/>
        <w:jc w:val="both"/>
        <w:rPr>
          <w:rFonts w:ascii="Times New Roman" w:eastAsia="Times New Roman" w:hAnsi="Times New Roman" w:cs="Times New Roman"/>
          <w:color w:val="auto"/>
          <w:lang w:bidi="ar-SA"/>
        </w:rPr>
      </w:pPr>
    </w:p>
    <w:p w14:paraId="76F9E78E" w14:textId="77777777" w:rsidR="000006AD" w:rsidRDefault="000006AD" w:rsidP="000006AD">
      <w:pPr>
        <w:rPr>
          <w:rFonts w:ascii="Times New Roman" w:hAnsi="Times New Roman" w:cs="Times New Roman"/>
        </w:rPr>
      </w:pPr>
    </w:p>
    <w:p w14:paraId="6C353B1A" w14:textId="77777777" w:rsidR="000006AD" w:rsidRDefault="000006AD" w:rsidP="000006AD">
      <w:pPr>
        <w:jc w:val="right"/>
        <w:rPr>
          <w:rFonts w:ascii="Times New Roman" w:hAnsi="Times New Roman" w:cs="Times New Roman"/>
        </w:rPr>
      </w:pPr>
    </w:p>
    <w:p w14:paraId="512952D9" w14:textId="77777777" w:rsidR="000006AD" w:rsidRDefault="000006AD" w:rsidP="000006AD">
      <w:pPr>
        <w:jc w:val="right"/>
        <w:rPr>
          <w:rFonts w:ascii="Times New Roman" w:hAnsi="Times New Roman" w:cs="Times New Roman"/>
        </w:rPr>
      </w:pPr>
    </w:p>
    <w:p w14:paraId="395C3928" w14:textId="77777777" w:rsidR="000006AD" w:rsidRDefault="000006AD" w:rsidP="000006AD">
      <w:pPr>
        <w:jc w:val="right"/>
        <w:rPr>
          <w:rFonts w:ascii="Times New Roman" w:hAnsi="Times New Roman" w:cs="Times New Roman"/>
        </w:rPr>
      </w:pPr>
    </w:p>
    <w:p w14:paraId="220983B5" w14:textId="77777777" w:rsidR="000006AD" w:rsidRDefault="000006AD" w:rsidP="000006AD">
      <w:pPr>
        <w:jc w:val="right"/>
        <w:rPr>
          <w:rFonts w:ascii="Times New Roman" w:hAnsi="Times New Roman" w:cs="Times New Roman"/>
        </w:rPr>
      </w:pPr>
    </w:p>
    <w:p w14:paraId="6A0AD246" w14:textId="68F6D695" w:rsidR="00FF5DF9" w:rsidRDefault="00FF5DF9" w:rsidP="00AC4804">
      <w:pPr>
        <w:contextualSpacing/>
        <w:rPr>
          <w:rFonts w:ascii="Times New Roman" w:hAnsi="Times New Roman" w:cs="Times New Roman"/>
        </w:rPr>
      </w:pPr>
    </w:p>
    <w:p w14:paraId="6092F3D5" w14:textId="00A12D31" w:rsidR="00821E56" w:rsidRDefault="00821E56" w:rsidP="00AC4804">
      <w:pPr>
        <w:contextualSpacing/>
        <w:rPr>
          <w:rFonts w:ascii="Times New Roman" w:hAnsi="Times New Roman" w:cs="Times New Roman"/>
        </w:rPr>
      </w:pPr>
    </w:p>
    <w:p w14:paraId="424F591D" w14:textId="791A7CBB" w:rsidR="00821E56" w:rsidRDefault="00821E56" w:rsidP="00AC4804">
      <w:pPr>
        <w:contextualSpacing/>
        <w:rPr>
          <w:rFonts w:ascii="Times New Roman" w:hAnsi="Times New Roman" w:cs="Times New Roman"/>
        </w:rPr>
      </w:pPr>
    </w:p>
    <w:p w14:paraId="08301D61" w14:textId="38E3C710" w:rsidR="00821E56" w:rsidRDefault="00821E56" w:rsidP="00AC4804">
      <w:pPr>
        <w:contextualSpacing/>
        <w:rPr>
          <w:rFonts w:ascii="Times New Roman" w:hAnsi="Times New Roman" w:cs="Times New Roman"/>
        </w:rPr>
      </w:pPr>
    </w:p>
    <w:p w14:paraId="15588CD4" w14:textId="011F5698" w:rsidR="00821E56" w:rsidRDefault="00821E56" w:rsidP="00AC4804">
      <w:pPr>
        <w:contextualSpacing/>
        <w:rPr>
          <w:rFonts w:ascii="Times New Roman" w:hAnsi="Times New Roman" w:cs="Times New Roman"/>
        </w:rPr>
      </w:pPr>
    </w:p>
    <w:p w14:paraId="2A49B3D3" w14:textId="68847EBE" w:rsidR="00821E56" w:rsidRDefault="00821E56" w:rsidP="00AC4804">
      <w:pPr>
        <w:contextualSpacing/>
        <w:rPr>
          <w:rFonts w:ascii="Times New Roman" w:hAnsi="Times New Roman" w:cs="Times New Roman"/>
        </w:rPr>
      </w:pPr>
    </w:p>
    <w:p w14:paraId="3DFF233E" w14:textId="7FF7C601" w:rsidR="00821E56" w:rsidRDefault="00821E56" w:rsidP="00AC4804">
      <w:pPr>
        <w:contextualSpacing/>
        <w:rPr>
          <w:rFonts w:ascii="Times New Roman" w:hAnsi="Times New Roman" w:cs="Times New Roman"/>
        </w:rPr>
      </w:pPr>
    </w:p>
    <w:p w14:paraId="5F741550" w14:textId="03628F22" w:rsidR="00821E56" w:rsidRDefault="00821E56" w:rsidP="00AC4804">
      <w:pPr>
        <w:contextualSpacing/>
        <w:rPr>
          <w:rFonts w:ascii="Times New Roman" w:hAnsi="Times New Roman" w:cs="Times New Roman"/>
        </w:rPr>
      </w:pPr>
    </w:p>
    <w:p w14:paraId="7719C27F" w14:textId="3247765A" w:rsidR="00821E56" w:rsidRDefault="00821E56" w:rsidP="00AC4804">
      <w:pPr>
        <w:contextualSpacing/>
        <w:rPr>
          <w:rFonts w:ascii="Times New Roman" w:hAnsi="Times New Roman" w:cs="Times New Roman"/>
        </w:rPr>
      </w:pPr>
    </w:p>
    <w:p w14:paraId="7A942A0B" w14:textId="211DCF8D" w:rsidR="00821E56" w:rsidRDefault="00821E56" w:rsidP="00AC4804">
      <w:pPr>
        <w:contextualSpacing/>
        <w:rPr>
          <w:rFonts w:ascii="Times New Roman" w:hAnsi="Times New Roman" w:cs="Times New Roman"/>
        </w:rPr>
      </w:pPr>
    </w:p>
    <w:p w14:paraId="0FB008E7" w14:textId="6F522DA1" w:rsidR="00821E56" w:rsidRDefault="00821E56" w:rsidP="00AC4804">
      <w:pPr>
        <w:contextualSpacing/>
        <w:rPr>
          <w:rFonts w:ascii="Times New Roman" w:hAnsi="Times New Roman" w:cs="Times New Roman"/>
        </w:rPr>
      </w:pPr>
    </w:p>
    <w:p w14:paraId="3EAD5DAB" w14:textId="468B6D48" w:rsidR="00821E56" w:rsidRDefault="00821E56" w:rsidP="00AC4804">
      <w:pPr>
        <w:contextualSpacing/>
        <w:rPr>
          <w:rFonts w:ascii="Times New Roman" w:hAnsi="Times New Roman" w:cs="Times New Roman"/>
        </w:rPr>
      </w:pPr>
      <w:r>
        <w:rPr>
          <w:noProof/>
          <w:lang w:bidi="ar-SA"/>
        </w:rPr>
        <w:drawing>
          <wp:inline distT="0" distB="0" distL="0" distR="0" wp14:anchorId="38D9D97C" wp14:editId="3D8F891A">
            <wp:extent cx="5942330" cy="460121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2330" cy="4601210"/>
                    </a:xfrm>
                    <a:prstGeom prst="rect">
                      <a:avLst/>
                    </a:prstGeom>
                  </pic:spPr>
                </pic:pic>
              </a:graphicData>
            </a:graphic>
          </wp:inline>
        </w:drawing>
      </w:r>
    </w:p>
    <w:p w14:paraId="3D917470" w14:textId="77777777" w:rsidR="00821E56" w:rsidRPr="00821E56" w:rsidRDefault="00821E56" w:rsidP="00821E56">
      <w:pPr>
        <w:rPr>
          <w:rFonts w:ascii="Times New Roman" w:hAnsi="Times New Roman" w:cs="Times New Roman"/>
        </w:rPr>
      </w:pPr>
    </w:p>
    <w:p w14:paraId="6DEC3DE4" w14:textId="102CBD9D" w:rsidR="00821E56" w:rsidRDefault="00821E56" w:rsidP="00821E56">
      <w:pPr>
        <w:rPr>
          <w:rFonts w:ascii="Times New Roman" w:hAnsi="Times New Roman" w:cs="Times New Roman"/>
        </w:rPr>
      </w:pPr>
    </w:p>
    <w:p w14:paraId="1F72EA1B" w14:textId="1FD672D5" w:rsidR="00821E56" w:rsidRDefault="00821E56" w:rsidP="00821E56">
      <w:pPr>
        <w:tabs>
          <w:tab w:val="left" w:pos="2115"/>
        </w:tabs>
        <w:rPr>
          <w:rFonts w:ascii="Times New Roman" w:hAnsi="Times New Roman" w:cs="Times New Roman"/>
        </w:rPr>
      </w:pPr>
      <w:r>
        <w:rPr>
          <w:rFonts w:ascii="Times New Roman" w:hAnsi="Times New Roman" w:cs="Times New Roman"/>
        </w:rPr>
        <w:tab/>
      </w:r>
      <w:r>
        <w:rPr>
          <w:noProof/>
          <w:lang w:bidi="ar-SA"/>
        </w:rPr>
        <w:drawing>
          <wp:inline distT="0" distB="0" distL="0" distR="0" wp14:anchorId="6DF8CA21" wp14:editId="1B0166EE">
            <wp:extent cx="5942330" cy="446278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2330" cy="4462780"/>
                    </a:xfrm>
                    <a:prstGeom prst="rect">
                      <a:avLst/>
                    </a:prstGeom>
                  </pic:spPr>
                </pic:pic>
              </a:graphicData>
            </a:graphic>
          </wp:inline>
        </w:drawing>
      </w:r>
    </w:p>
    <w:p w14:paraId="01001BF7" w14:textId="21BCD9AC" w:rsidR="00821E56" w:rsidRDefault="00821E56" w:rsidP="00821E56">
      <w:pPr>
        <w:tabs>
          <w:tab w:val="left" w:pos="2115"/>
        </w:tabs>
        <w:rPr>
          <w:rFonts w:ascii="Times New Roman" w:hAnsi="Times New Roman" w:cs="Times New Roman"/>
        </w:rPr>
      </w:pPr>
    </w:p>
    <w:p w14:paraId="64F7540E" w14:textId="25D7F03E" w:rsidR="00821E56" w:rsidRDefault="00821E56" w:rsidP="00821E56">
      <w:pPr>
        <w:tabs>
          <w:tab w:val="left" w:pos="2115"/>
        </w:tabs>
        <w:rPr>
          <w:rFonts w:ascii="Times New Roman" w:hAnsi="Times New Roman" w:cs="Times New Roman"/>
        </w:rPr>
      </w:pPr>
      <w:r>
        <w:rPr>
          <w:noProof/>
          <w:lang w:bidi="ar-SA"/>
        </w:rPr>
        <w:lastRenderedPageBreak/>
        <w:drawing>
          <wp:inline distT="0" distB="0" distL="0" distR="0" wp14:anchorId="69ABC75B" wp14:editId="4062B574">
            <wp:extent cx="5942330" cy="4510405"/>
            <wp:effectExtent l="0" t="0" r="127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2330" cy="4510405"/>
                    </a:xfrm>
                    <a:prstGeom prst="rect">
                      <a:avLst/>
                    </a:prstGeom>
                  </pic:spPr>
                </pic:pic>
              </a:graphicData>
            </a:graphic>
          </wp:inline>
        </w:drawing>
      </w:r>
    </w:p>
    <w:p w14:paraId="682850D7" w14:textId="269C0244" w:rsidR="00821E56" w:rsidRDefault="00821E56" w:rsidP="00821E56">
      <w:pPr>
        <w:tabs>
          <w:tab w:val="left" w:pos="2115"/>
        </w:tabs>
        <w:rPr>
          <w:rFonts w:ascii="Times New Roman" w:hAnsi="Times New Roman" w:cs="Times New Roman"/>
        </w:rPr>
      </w:pPr>
      <w:r>
        <w:rPr>
          <w:noProof/>
          <w:lang w:bidi="ar-SA"/>
        </w:rPr>
        <w:drawing>
          <wp:inline distT="0" distB="0" distL="0" distR="0" wp14:anchorId="204AE5BD" wp14:editId="5BD8C8CB">
            <wp:extent cx="5942330" cy="448437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2330" cy="4484370"/>
                    </a:xfrm>
                    <a:prstGeom prst="rect">
                      <a:avLst/>
                    </a:prstGeom>
                  </pic:spPr>
                </pic:pic>
              </a:graphicData>
            </a:graphic>
          </wp:inline>
        </w:drawing>
      </w:r>
    </w:p>
    <w:p w14:paraId="4A0FC178" w14:textId="3E65330D" w:rsidR="00821E56" w:rsidRDefault="00821E56" w:rsidP="00821E56">
      <w:pPr>
        <w:tabs>
          <w:tab w:val="left" w:pos="2115"/>
        </w:tabs>
        <w:rPr>
          <w:rFonts w:ascii="Times New Roman" w:hAnsi="Times New Roman" w:cs="Times New Roman"/>
        </w:rPr>
      </w:pPr>
    </w:p>
    <w:p w14:paraId="4B644686" w14:textId="60F2637C" w:rsidR="00821E56" w:rsidRDefault="00821E56" w:rsidP="00821E56">
      <w:pPr>
        <w:tabs>
          <w:tab w:val="left" w:pos="2115"/>
        </w:tabs>
        <w:rPr>
          <w:rFonts w:ascii="Times New Roman" w:hAnsi="Times New Roman" w:cs="Times New Roman"/>
        </w:rPr>
      </w:pPr>
    </w:p>
    <w:p w14:paraId="4DDF7FF6" w14:textId="123CDA22" w:rsidR="00821E56" w:rsidRDefault="00821E56" w:rsidP="00821E56">
      <w:pPr>
        <w:tabs>
          <w:tab w:val="left" w:pos="2115"/>
        </w:tabs>
        <w:rPr>
          <w:rFonts w:ascii="Times New Roman" w:hAnsi="Times New Roman" w:cs="Times New Roman"/>
        </w:rPr>
      </w:pPr>
    </w:p>
    <w:p w14:paraId="4389150E" w14:textId="7CF99798" w:rsidR="00821E56" w:rsidRDefault="00821E56" w:rsidP="00821E56">
      <w:pPr>
        <w:tabs>
          <w:tab w:val="left" w:pos="2115"/>
        </w:tabs>
        <w:rPr>
          <w:rFonts w:ascii="Times New Roman" w:hAnsi="Times New Roman" w:cs="Times New Roman"/>
        </w:rPr>
      </w:pPr>
    </w:p>
    <w:p w14:paraId="0E399670" w14:textId="524CEFAC" w:rsidR="00821E56" w:rsidRDefault="00821E56" w:rsidP="00821E56">
      <w:pPr>
        <w:tabs>
          <w:tab w:val="left" w:pos="2115"/>
        </w:tabs>
        <w:rPr>
          <w:rFonts w:ascii="Times New Roman" w:hAnsi="Times New Roman" w:cs="Times New Roman"/>
        </w:rPr>
      </w:pPr>
    </w:p>
    <w:p w14:paraId="6C938108" w14:textId="71CA1128" w:rsidR="00821E56" w:rsidRDefault="00821E56" w:rsidP="00821E56">
      <w:pPr>
        <w:tabs>
          <w:tab w:val="left" w:pos="2115"/>
        </w:tabs>
        <w:rPr>
          <w:rFonts w:ascii="Times New Roman" w:hAnsi="Times New Roman" w:cs="Times New Roman"/>
        </w:rPr>
      </w:pPr>
    </w:p>
    <w:p w14:paraId="7001121B" w14:textId="04D01283" w:rsidR="00821E56" w:rsidRDefault="00821E56" w:rsidP="00821E56">
      <w:pPr>
        <w:tabs>
          <w:tab w:val="left" w:pos="2115"/>
        </w:tabs>
        <w:rPr>
          <w:rFonts w:ascii="Times New Roman" w:hAnsi="Times New Roman" w:cs="Times New Roman"/>
        </w:rPr>
      </w:pPr>
      <w:r>
        <w:rPr>
          <w:noProof/>
          <w:lang w:bidi="ar-SA"/>
        </w:rPr>
        <w:lastRenderedPageBreak/>
        <w:drawing>
          <wp:inline distT="0" distB="0" distL="0" distR="0" wp14:anchorId="5C378FEE" wp14:editId="1E0D71B6">
            <wp:extent cx="5942330" cy="4643755"/>
            <wp:effectExtent l="0" t="0" r="127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2330" cy="4643755"/>
                    </a:xfrm>
                    <a:prstGeom prst="rect">
                      <a:avLst/>
                    </a:prstGeom>
                  </pic:spPr>
                </pic:pic>
              </a:graphicData>
            </a:graphic>
          </wp:inline>
        </w:drawing>
      </w:r>
    </w:p>
    <w:p w14:paraId="3D62D254" w14:textId="57E4DFB6" w:rsidR="00821E56" w:rsidRDefault="00821E56" w:rsidP="00821E56">
      <w:pPr>
        <w:tabs>
          <w:tab w:val="left" w:pos="2115"/>
        </w:tabs>
        <w:rPr>
          <w:rFonts w:ascii="Times New Roman" w:hAnsi="Times New Roman" w:cs="Times New Roman"/>
        </w:rPr>
      </w:pPr>
      <w:r>
        <w:rPr>
          <w:noProof/>
          <w:lang w:bidi="ar-SA"/>
        </w:rPr>
        <w:drawing>
          <wp:inline distT="0" distB="0" distL="0" distR="0" wp14:anchorId="2B529F80" wp14:editId="113C786E">
            <wp:extent cx="5942330" cy="448564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2330" cy="4485640"/>
                    </a:xfrm>
                    <a:prstGeom prst="rect">
                      <a:avLst/>
                    </a:prstGeom>
                  </pic:spPr>
                </pic:pic>
              </a:graphicData>
            </a:graphic>
          </wp:inline>
        </w:drawing>
      </w:r>
    </w:p>
    <w:p w14:paraId="02673B76" w14:textId="619DFDAD" w:rsidR="00821E56" w:rsidRDefault="00821E56" w:rsidP="00821E56">
      <w:pPr>
        <w:tabs>
          <w:tab w:val="left" w:pos="2115"/>
        </w:tabs>
        <w:rPr>
          <w:rFonts w:ascii="Times New Roman" w:hAnsi="Times New Roman" w:cs="Times New Roman"/>
        </w:rPr>
      </w:pPr>
    </w:p>
    <w:p w14:paraId="0519B0BD" w14:textId="459E02CC" w:rsidR="00821E56" w:rsidRDefault="00821E56" w:rsidP="00821E56">
      <w:pPr>
        <w:tabs>
          <w:tab w:val="left" w:pos="2115"/>
        </w:tabs>
        <w:rPr>
          <w:rFonts w:ascii="Times New Roman" w:hAnsi="Times New Roman" w:cs="Times New Roman"/>
        </w:rPr>
      </w:pPr>
    </w:p>
    <w:p w14:paraId="59DE3888" w14:textId="3D2B8CE0" w:rsidR="00821E56" w:rsidRDefault="00821E56" w:rsidP="00821E56">
      <w:pPr>
        <w:tabs>
          <w:tab w:val="left" w:pos="2115"/>
        </w:tabs>
        <w:rPr>
          <w:rFonts w:ascii="Times New Roman" w:hAnsi="Times New Roman" w:cs="Times New Roman"/>
        </w:rPr>
      </w:pPr>
    </w:p>
    <w:p w14:paraId="4AC8548D" w14:textId="026083A3" w:rsidR="00821E56" w:rsidRDefault="00821E56" w:rsidP="00821E56">
      <w:pPr>
        <w:tabs>
          <w:tab w:val="left" w:pos="2115"/>
        </w:tabs>
        <w:rPr>
          <w:rFonts w:ascii="Times New Roman" w:hAnsi="Times New Roman" w:cs="Times New Roman"/>
        </w:rPr>
      </w:pPr>
    </w:p>
    <w:p w14:paraId="4BA6B298" w14:textId="551E5BC5" w:rsidR="00821E56" w:rsidRDefault="00821E56" w:rsidP="00821E56">
      <w:pPr>
        <w:tabs>
          <w:tab w:val="left" w:pos="2115"/>
        </w:tabs>
        <w:rPr>
          <w:rFonts w:ascii="Times New Roman" w:hAnsi="Times New Roman" w:cs="Times New Roman"/>
        </w:rPr>
      </w:pPr>
    </w:p>
    <w:p w14:paraId="08B36A4A" w14:textId="50906DAA" w:rsidR="00821E56" w:rsidRDefault="00821E56" w:rsidP="00821E56">
      <w:pPr>
        <w:tabs>
          <w:tab w:val="left" w:pos="2115"/>
        </w:tabs>
        <w:rPr>
          <w:rFonts w:ascii="Times New Roman" w:hAnsi="Times New Roman" w:cs="Times New Roman"/>
        </w:rPr>
      </w:pPr>
      <w:r>
        <w:rPr>
          <w:noProof/>
          <w:lang w:bidi="ar-SA"/>
        </w:rPr>
        <w:lastRenderedPageBreak/>
        <w:drawing>
          <wp:inline distT="0" distB="0" distL="0" distR="0" wp14:anchorId="39C02C28" wp14:editId="3B973834">
            <wp:extent cx="5942330" cy="453771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2330" cy="4537710"/>
                    </a:xfrm>
                    <a:prstGeom prst="rect">
                      <a:avLst/>
                    </a:prstGeom>
                  </pic:spPr>
                </pic:pic>
              </a:graphicData>
            </a:graphic>
          </wp:inline>
        </w:drawing>
      </w:r>
    </w:p>
    <w:p w14:paraId="5F09F77B" w14:textId="77777777" w:rsidR="00821E56" w:rsidRPr="00821E56" w:rsidRDefault="00821E56" w:rsidP="00821E56">
      <w:pPr>
        <w:rPr>
          <w:rFonts w:ascii="Times New Roman" w:hAnsi="Times New Roman" w:cs="Times New Roman"/>
        </w:rPr>
      </w:pPr>
    </w:p>
    <w:p w14:paraId="4FCBF3F0" w14:textId="1C680254" w:rsidR="00821E56" w:rsidRDefault="00821E56" w:rsidP="00821E56">
      <w:pPr>
        <w:rPr>
          <w:rFonts w:ascii="Times New Roman" w:hAnsi="Times New Roman" w:cs="Times New Roman"/>
        </w:rPr>
      </w:pPr>
    </w:p>
    <w:p w14:paraId="5D2DFF6B" w14:textId="304BAEFA" w:rsidR="00821E56" w:rsidRPr="00821E56" w:rsidRDefault="00821E56" w:rsidP="00821E56">
      <w:pPr>
        <w:rPr>
          <w:rFonts w:ascii="Times New Roman" w:hAnsi="Times New Roman" w:cs="Times New Roman"/>
        </w:rPr>
      </w:pPr>
      <w:r>
        <w:rPr>
          <w:noProof/>
          <w:lang w:bidi="ar-SA"/>
        </w:rPr>
        <w:drawing>
          <wp:inline distT="0" distB="0" distL="0" distR="0" wp14:anchorId="628489E1" wp14:editId="7F586A89">
            <wp:extent cx="5942330" cy="4474210"/>
            <wp:effectExtent l="0" t="0" r="127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330" cy="4474210"/>
                    </a:xfrm>
                    <a:prstGeom prst="rect">
                      <a:avLst/>
                    </a:prstGeom>
                  </pic:spPr>
                </pic:pic>
              </a:graphicData>
            </a:graphic>
          </wp:inline>
        </w:drawing>
      </w:r>
    </w:p>
    <w:sectPr w:rsidR="00821E56" w:rsidRPr="00821E56" w:rsidSect="00FF5DF9">
      <w:pgSz w:w="11909" w:h="16838"/>
      <w:pgMar w:top="568" w:right="850" w:bottom="426" w:left="170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A5503" w14:textId="77777777" w:rsidR="000A7A9F" w:rsidRDefault="000A7A9F" w:rsidP="009D1D00">
      <w:r>
        <w:separator/>
      </w:r>
    </w:p>
  </w:endnote>
  <w:endnote w:type="continuationSeparator" w:id="0">
    <w:p w14:paraId="0FA2EDF7" w14:textId="77777777" w:rsidR="000A7A9F" w:rsidRDefault="000A7A9F" w:rsidP="009D1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2F9B4" w14:textId="77777777" w:rsidR="000A7A9F" w:rsidRDefault="000A7A9F"/>
  </w:footnote>
  <w:footnote w:type="continuationSeparator" w:id="0">
    <w:p w14:paraId="4DB66A74" w14:textId="77777777" w:rsidR="000A7A9F" w:rsidRDefault="000A7A9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2"/>
      <w:numFmt w:val="decimal"/>
      <w:lvlText w:val="3.%1"/>
      <w:lvlJc w:val="left"/>
      <w:rPr>
        <w:b/>
        <w:bCs/>
        <w:i w:val="0"/>
        <w:iCs w:val="0"/>
        <w:smallCaps w:val="0"/>
        <w:strike w:val="0"/>
        <w:color w:val="2F3331"/>
        <w:spacing w:val="0"/>
        <w:w w:val="100"/>
        <w:position w:val="0"/>
        <w:sz w:val="17"/>
        <w:szCs w:val="17"/>
        <w:u w:val="none"/>
      </w:rPr>
    </w:lvl>
    <w:lvl w:ilvl="1">
      <w:start w:val="2"/>
      <w:numFmt w:val="decimal"/>
      <w:lvlText w:val="3.%1"/>
      <w:lvlJc w:val="left"/>
      <w:rPr>
        <w:b/>
        <w:bCs/>
        <w:i w:val="0"/>
        <w:iCs w:val="0"/>
        <w:smallCaps w:val="0"/>
        <w:strike w:val="0"/>
        <w:color w:val="2F3331"/>
        <w:spacing w:val="0"/>
        <w:w w:val="100"/>
        <w:position w:val="0"/>
        <w:sz w:val="17"/>
        <w:szCs w:val="17"/>
        <w:u w:val="none"/>
      </w:rPr>
    </w:lvl>
    <w:lvl w:ilvl="2">
      <w:start w:val="2"/>
      <w:numFmt w:val="decimal"/>
      <w:lvlText w:val="3.%1"/>
      <w:lvlJc w:val="left"/>
      <w:rPr>
        <w:b/>
        <w:bCs/>
        <w:i w:val="0"/>
        <w:iCs w:val="0"/>
        <w:smallCaps w:val="0"/>
        <w:strike w:val="0"/>
        <w:color w:val="2F3331"/>
        <w:spacing w:val="0"/>
        <w:w w:val="100"/>
        <w:position w:val="0"/>
        <w:sz w:val="17"/>
        <w:szCs w:val="17"/>
        <w:u w:val="none"/>
      </w:rPr>
    </w:lvl>
    <w:lvl w:ilvl="3">
      <w:start w:val="2"/>
      <w:numFmt w:val="decimal"/>
      <w:lvlText w:val="3.%1"/>
      <w:lvlJc w:val="left"/>
      <w:rPr>
        <w:b/>
        <w:bCs/>
        <w:i w:val="0"/>
        <w:iCs w:val="0"/>
        <w:smallCaps w:val="0"/>
        <w:strike w:val="0"/>
        <w:color w:val="2F3331"/>
        <w:spacing w:val="0"/>
        <w:w w:val="100"/>
        <w:position w:val="0"/>
        <w:sz w:val="17"/>
        <w:szCs w:val="17"/>
        <w:u w:val="none"/>
      </w:rPr>
    </w:lvl>
    <w:lvl w:ilvl="4">
      <w:start w:val="2"/>
      <w:numFmt w:val="decimal"/>
      <w:lvlText w:val="3.%1"/>
      <w:lvlJc w:val="left"/>
      <w:rPr>
        <w:b/>
        <w:bCs/>
        <w:i w:val="0"/>
        <w:iCs w:val="0"/>
        <w:smallCaps w:val="0"/>
        <w:strike w:val="0"/>
        <w:color w:val="2F3331"/>
        <w:spacing w:val="0"/>
        <w:w w:val="100"/>
        <w:position w:val="0"/>
        <w:sz w:val="17"/>
        <w:szCs w:val="17"/>
        <w:u w:val="none"/>
      </w:rPr>
    </w:lvl>
    <w:lvl w:ilvl="5">
      <w:start w:val="2"/>
      <w:numFmt w:val="decimal"/>
      <w:lvlText w:val="3.%1"/>
      <w:lvlJc w:val="left"/>
      <w:rPr>
        <w:b/>
        <w:bCs/>
        <w:i w:val="0"/>
        <w:iCs w:val="0"/>
        <w:smallCaps w:val="0"/>
        <w:strike w:val="0"/>
        <w:color w:val="2F3331"/>
        <w:spacing w:val="0"/>
        <w:w w:val="100"/>
        <w:position w:val="0"/>
        <w:sz w:val="17"/>
        <w:szCs w:val="17"/>
        <w:u w:val="none"/>
      </w:rPr>
    </w:lvl>
    <w:lvl w:ilvl="6">
      <w:start w:val="2"/>
      <w:numFmt w:val="decimal"/>
      <w:lvlText w:val="3.%1"/>
      <w:lvlJc w:val="left"/>
      <w:rPr>
        <w:b/>
        <w:bCs/>
        <w:i w:val="0"/>
        <w:iCs w:val="0"/>
        <w:smallCaps w:val="0"/>
        <w:strike w:val="0"/>
        <w:color w:val="2F3331"/>
        <w:spacing w:val="0"/>
        <w:w w:val="100"/>
        <w:position w:val="0"/>
        <w:sz w:val="17"/>
        <w:szCs w:val="17"/>
        <w:u w:val="none"/>
      </w:rPr>
    </w:lvl>
    <w:lvl w:ilvl="7">
      <w:start w:val="2"/>
      <w:numFmt w:val="decimal"/>
      <w:lvlText w:val="3.%1"/>
      <w:lvlJc w:val="left"/>
      <w:rPr>
        <w:b/>
        <w:bCs/>
        <w:i w:val="0"/>
        <w:iCs w:val="0"/>
        <w:smallCaps w:val="0"/>
        <w:strike w:val="0"/>
        <w:color w:val="2F3331"/>
        <w:spacing w:val="0"/>
        <w:w w:val="100"/>
        <w:position w:val="0"/>
        <w:sz w:val="17"/>
        <w:szCs w:val="17"/>
        <w:u w:val="none"/>
      </w:rPr>
    </w:lvl>
    <w:lvl w:ilvl="8">
      <w:start w:val="2"/>
      <w:numFmt w:val="decimal"/>
      <w:lvlText w:val="3.%1"/>
      <w:lvlJc w:val="left"/>
      <w:rPr>
        <w:b/>
        <w:bCs/>
        <w:i w:val="0"/>
        <w:iCs w:val="0"/>
        <w:smallCaps w:val="0"/>
        <w:strike w:val="0"/>
        <w:color w:val="2F3331"/>
        <w:spacing w:val="0"/>
        <w:w w:val="100"/>
        <w:position w:val="0"/>
        <w:sz w:val="17"/>
        <w:szCs w:val="17"/>
        <w:u w:val="none"/>
      </w:rPr>
    </w:lvl>
  </w:abstractNum>
  <w:abstractNum w:abstractNumId="1" w15:restartNumberingAfterBreak="0">
    <w:nsid w:val="00000003"/>
    <w:multiLevelType w:val="multilevel"/>
    <w:tmpl w:val="00000002"/>
    <w:lvl w:ilvl="0">
      <w:start w:val="8"/>
      <w:numFmt w:val="decimal"/>
      <w:lvlText w:val="3.%1"/>
      <w:lvlJc w:val="left"/>
      <w:rPr>
        <w:b/>
        <w:bCs/>
        <w:i w:val="0"/>
        <w:iCs w:val="0"/>
        <w:smallCaps w:val="0"/>
        <w:strike w:val="0"/>
        <w:color w:val="2F3331"/>
        <w:spacing w:val="0"/>
        <w:w w:val="100"/>
        <w:position w:val="0"/>
        <w:sz w:val="17"/>
        <w:szCs w:val="17"/>
        <w:u w:val="none"/>
      </w:rPr>
    </w:lvl>
    <w:lvl w:ilvl="1">
      <w:start w:val="8"/>
      <w:numFmt w:val="decimal"/>
      <w:lvlText w:val="3.%1"/>
      <w:lvlJc w:val="left"/>
      <w:rPr>
        <w:b/>
        <w:bCs/>
        <w:i w:val="0"/>
        <w:iCs w:val="0"/>
        <w:smallCaps w:val="0"/>
        <w:strike w:val="0"/>
        <w:color w:val="2F3331"/>
        <w:spacing w:val="0"/>
        <w:w w:val="100"/>
        <w:position w:val="0"/>
        <w:sz w:val="17"/>
        <w:szCs w:val="17"/>
        <w:u w:val="none"/>
      </w:rPr>
    </w:lvl>
    <w:lvl w:ilvl="2">
      <w:start w:val="8"/>
      <w:numFmt w:val="decimal"/>
      <w:lvlText w:val="3.%1"/>
      <w:lvlJc w:val="left"/>
      <w:rPr>
        <w:b/>
        <w:bCs/>
        <w:i w:val="0"/>
        <w:iCs w:val="0"/>
        <w:smallCaps w:val="0"/>
        <w:strike w:val="0"/>
        <w:color w:val="2F3331"/>
        <w:spacing w:val="0"/>
        <w:w w:val="100"/>
        <w:position w:val="0"/>
        <w:sz w:val="17"/>
        <w:szCs w:val="17"/>
        <w:u w:val="none"/>
      </w:rPr>
    </w:lvl>
    <w:lvl w:ilvl="3">
      <w:start w:val="8"/>
      <w:numFmt w:val="decimal"/>
      <w:lvlText w:val="3.%1"/>
      <w:lvlJc w:val="left"/>
      <w:rPr>
        <w:b/>
        <w:bCs/>
        <w:i w:val="0"/>
        <w:iCs w:val="0"/>
        <w:smallCaps w:val="0"/>
        <w:strike w:val="0"/>
        <w:color w:val="2F3331"/>
        <w:spacing w:val="0"/>
        <w:w w:val="100"/>
        <w:position w:val="0"/>
        <w:sz w:val="17"/>
        <w:szCs w:val="17"/>
        <w:u w:val="none"/>
      </w:rPr>
    </w:lvl>
    <w:lvl w:ilvl="4">
      <w:start w:val="8"/>
      <w:numFmt w:val="decimal"/>
      <w:lvlText w:val="3.%1"/>
      <w:lvlJc w:val="left"/>
      <w:rPr>
        <w:b/>
        <w:bCs/>
        <w:i w:val="0"/>
        <w:iCs w:val="0"/>
        <w:smallCaps w:val="0"/>
        <w:strike w:val="0"/>
        <w:color w:val="2F3331"/>
        <w:spacing w:val="0"/>
        <w:w w:val="100"/>
        <w:position w:val="0"/>
        <w:sz w:val="17"/>
        <w:szCs w:val="17"/>
        <w:u w:val="none"/>
      </w:rPr>
    </w:lvl>
    <w:lvl w:ilvl="5">
      <w:start w:val="8"/>
      <w:numFmt w:val="decimal"/>
      <w:lvlText w:val="3.%1"/>
      <w:lvlJc w:val="left"/>
      <w:rPr>
        <w:b/>
        <w:bCs/>
        <w:i w:val="0"/>
        <w:iCs w:val="0"/>
        <w:smallCaps w:val="0"/>
        <w:strike w:val="0"/>
        <w:color w:val="2F3331"/>
        <w:spacing w:val="0"/>
        <w:w w:val="100"/>
        <w:position w:val="0"/>
        <w:sz w:val="17"/>
        <w:szCs w:val="17"/>
        <w:u w:val="none"/>
      </w:rPr>
    </w:lvl>
    <w:lvl w:ilvl="6">
      <w:start w:val="8"/>
      <w:numFmt w:val="decimal"/>
      <w:lvlText w:val="3.%1"/>
      <w:lvlJc w:val="left"/>
      <w:rPr>
        <w:b/>
        <w:bCs/>
        <w:i w:val="0"/>
        <w:iCs w:val="0"/>
        <w:smallCaps w:val="0"/>
        <w:strike w:val="0"/>
        <w:color w:val="2F3331"/>
        <w:spacing w:val="0"/>
        <w:w w:val="100"/>
        <w:position w:val="0"/>
        <w:sz w:val="17"/>
        <w:szCs w:val="17"/>
        <w:u w:val="none"/>
      </w:rPr>
    </w:lvl>
    <w:lvl w:ilvl="7">
      <w:start w:val="8"/>
      <w:numFmt w:val="decimal"/>
      <w:lvlText w:val="3.%1"/>
      <w:lvlJc w:val="left"/>
      <w:rPr>
        <w:b/>
        <w:bCs/>
        <w:i w:val="0"/>
        <w:iCs w:val="0"/>
        <w:smallCaps w:val="0"/>
        <w:strike w:val="0"/>
        <w:color w:val="2F3331"/>
        <w:spacing w:val="0"/>
        <w:w w:val="100"/>
        <w:position w:val="0"/>
        <w:sz w:val="17"/>
        <w:szCs w:val="17"/>
        <w:u w:val="none"/>
      </w:rPr>
    </w:lvl>
    <w:lvl w:ilvl="8">
      <w:start w:val="8"/>
      <w:numFmt w:val="decimal"/>
      <w:lvlText w:val="3.%1"/>
      <w:lvlJc w:val="left"/>
      <w:rPr>
        <w:b/>
        <w:bCs/>
        <w:i w:val="0"/>
        <w:iCs w:val="0"/>
        <w:smallCaps w:val="0"/>
        <w:strike w:val="0"/>
        <w:color w:val="2F3331"/>
        <w:spacing w:val="0"/>
        <w:w w:val="100"/>
        <w:position w:val="0"/>
        <w:sz w:val="17"/>
        <w:szCs w:val="17"/>
        <w:u w:val="none"/>
      </w:rPr>
    </w:lvl>
  </w:abstractNum>
  <w:abstractNum w:abstractNumId="2" w15:restartNumberingAfterBreak="0">
    <w:nsid w:val="00000005"/>
    <w:multiLevelType w:val="multilevel"/>
    <w:tmpl w:val="00000004"/>
    <w:lvl w:ilvl="0">
      <w:numFmt w:val="decimal"/>
      <w:lvlText w:val="4.%1"/>
      <w:lvlJc w:val="left"/>
      <w:rPr>
        <w:b/>
        <w:bCs/>
        <w:i w:val="0"/>
        <w:iCs w:val="0"/>
        <w:smallCaps w:val="0"/>
        <w:strike w:val="0"/>
        <w:color w:val="2F3331"/>
        <w:spacing w:val="0"/>
        <w:w w:val="100"/>
        <w:position w:val="0"/>
        <w:sz w:val="17"/>
        <w:szCs w:val="17"/>
        <w:u w:val="none"/>
      </w:rPr>
    </w:lvl>
    <w:lvl w:ilvl="1">
      <w:numFmt w:val="decimal"/>
      <w:lvlText w:val="4.%1"/>
      <w:lvlJc w:val="left"/>
      <w:rPr>
        <w:b/>
        <w:bCs/>
        <w:i w:val="0"/>
        <w:iCs w:val="0"/>
        <w:smallCaps w:val="0"/>
        <w:strike w:val="0"/>
        <w:color w:val="2F3331"/>
        <w:spacing w:val="0"/>
        <w:w w:val="100"/>
        <w:position w:val="0"/>
        <w:sz w:val="17"/>
        <w:szCs w:val="17"/>
        <w:u w:val="none"/>
      </w:rPr>
    </w:lvl>
    <w:lvl w:ilvl="2">
      <w:numFmt w:val="decimal"/>
      <w:lvlText w:val="4.%1"/>
      <w:lvlJc w:val="left"/>
      <w:rPr>
        <w:b/>
        <w:bCs/>
        <w:i w:val="0"/>
        <w:iCs w:val="0"/>
        <w:smallCaps w:val="0"/>
        <w:strike w:val="0"/>
        <w:color w:val="2F3331"/>
        <w:spacing w:val="0"/>
        <w:w w:val="100"/>
        <w:position w:val="0"/>
        <w:sz w:val="17"/>
        <w:szCs w:val="17"/>
        <w:u w:val="none"/>
      </w:rPr>
    </w:lvl>
    <w:lvl w:ilvl="3">
      <w:numFmt w:val="decimal"/>
      <w:lvlText w:val="4.%1"/>
      <w:lvlJc w:val="left"/>
      <w:rPr>
        <w:b/>
        <w:bCs/>
        <w:i w:val="0"/>
        <w:iCs w:val="0"/>
        <w:smallCaps w:val="0"/>
        <w:strike w:val="0"/>
        <w:color w:val="2F3331"/>
        <w:spacing w:val="0"/>
        <w:w w:val="100"/>
        <w:position w:val="0"/>
        <w:sz w:val="17"/>
        <w:szCs w:val="17"/>
        <w:u w:val="none"/>
      </w:rPr>
    </w:lvl>
    <w:lvl w:ilvl="4">
      <w:numFmt w:val="decimal"/>
      <w:lvlText w:val="4.%1"/>
      <w:lvlJc w:val="left"/>
      <w:rPr>
        <w:b/>
        <w:bCs/>
        <w:i w:val="0"/>
        <w:iCs w:val="0"/>
        <w:smallCaps w:val="0"/>
        <w:strike w:val="0"/>
        <w:color w:val="2F3331"/>
        <w:spacing w:val="0"/>
        <w:w w:val="100"/>
        <w:position w:val="0"/>
        <w:sz w:val="17"/>
        <w:szCs w:val="17"/>
        <w:u w:val="none"/>
      </w:rPr>
    </w:lvl>
    <w:lvl w:ilvl="5">
      <w:numFmt w:val="decimal"/>
      <w:lvlText w:val="4.%1"/>
      <w:lvlJc w:val="left"/>
      <w:rPr>
        <w:b/>
        <w:bCs/>
        <w:i w:val="0"/>
        <w:iCs w:val="0"/>
        <w:smallCaps w:val="0"/>
        <w:strike w:val="0"/>
        <w:color w:val="2F3331"/>
        <w:spacing w:val="0"/>
        <w:w w:val="100"/>
        <w:position w:val="0"/>
        <w:sz w:val="17"/>
        <w:szCs w:val="17"/>
        <w:u w:val="none"/>
      </w:rPr>
    </w:lvl>
    <w:lvl w:ilvl="6">
      <w:numFmt w:val="decimal"/>
      <w:lvlText w:val="4.%1"/>
      <w:lvlJc w:val="left"/>
      <w:rPr>
        <w:b/>
        <w:bCs/>
        <w:i w:val="0"/>
        <w:iCs w:val="0"/>
        <w:smallCaps w:val="0"/>
        <w:strike w:val="0"/>
        <w:color w:val="2F3331"/>
        <w:spacing w:val="0"/>
        <w:w w:val="100"/>
        <w:position w:val="0"/>
        <w:sz w:val="17"/>
        <w:szCs w:val="17"/>
        <w:u w:val="none"/>
      </w:rPr>
    </w:lvl>
    <w:lvl w:ilvl="7">
      <w:numFmt w:val="decimal"/>
      <w:lvlText w:val="4.%1"/>
      <w:lvlJc w:val="left"/>
      <w:rPr>
        <w:b/>
        <w:bCs/>
        <w:i w:val="0"/>
        <w:iCs w:val="0"/>
        <w:smallCaps w:val="0"/>
        <w:strike w:val="0"/>
        <w:color w:val="2F3331"/>
        <w:spacing w:val="0"/>
        <w:w w:val="100"/>
        <w:position w:val="0"/>
        <w:sz w:val="17"/>
        <w:szCs w:val="17"/>
        <w:u w:val="none"/>
      </w:rPr>
    </w:lvl>
    <w:lvl w:ilvl="8">
      <w:numFmt w:val="decimal"/>
      <w:lvlText w:val="4.%1"/>
      <w:lvlJc w:val="left"/>
      <w:rPr>
        <w:b/>
        <w:bCs/>
        <w:i w:val="0"/>
        <w:iCs w:val="0"/>
        <w:smallCaps w:val="0"/>
        <w:strike w:val="0"/>
        <w:color w:val="2F3331"/>
        <w:spacing w:val="0"/>
        <w:w w:val="100"/>
        <w:position w:val="0"/>
        <w:sz w:val="17"/>
        <w:szCs w:val="17"/>
        <w:u w:val="none"/>
      </w:rPr>
    </w:lvl>
  </w:abstractNum>
  <w:abstractNum w:abstractNumId="3" w15:restartNumberingAfterBreak="0">
    <w:nsid w:val="00000007"/>
    <w:multiLevelType w:val="multilevel"/>
    <w:tmpl w:val="00000006"/>
    <w:lvl w:ilvl="0">
      <w:start w:val="2"/>
      <w:numFmt w:val="decimal"/>
      <w:lvlText w:val="4.%1"/>
      <w:lvlJc w:val="left"/>
      <w:rPr>
        <w:b/>
        <w:bCs/>
        <w:i w:val="0"/>
        <w:iCs w:val="0"/>
        <w:smallCaps w:val="0"/>
        <w:strike w:val="0"/>
        <w:color w:val="2F3331"/>
        <w:spacing w:val="0"/>
        <w:w w:val="100"/>
        <w:position w:val="0"/>
        <w:sz w:val="17"/>
        <w:szCs w:val="17"/>
        <w:u w:val="none"/>
      </w:rPr>
    </w:lvl>
    <w:lvl w:ilvl="1">
      <w:start w:val="6"/>
      <w:numFmt w:val="decimal"/>
      <w:lvlText w:val="%1.%2"/>
      <w:lvlJc w:val="left"/>
      <w:rPr>
        <w:b/>
        <w:bCs/>
        <w:i w:val="0"/>
        <w:iCs w:val="0"/>
        <w:smallCaps w:val="0"/>
        <w:strike w:val="0"/>
        <w:color w:val="2F3331"/>
        <w:spacing w:val="0"/>
        <w:w w:val="100"/>
        <w:position w:val="0"/>
        <w:sz w:val="17"/>
        <w:szCs w:val="17"/>
        <w:u w:val="none"/>
      </w:rPr>
    </w:lvl>
    <w:lvl w:ilvl="2">
      <w:start w:val="6"/>
      <w:numFmt w:val="decimal"/>
      <w:lvlText w:val="%1.%2"/>
      <w:lvlJc w:val="left"/>
      <w:rPr>
        <w:b/>
        <w:bCs/>
        <w:i w:val="0"/>
        <w:iCs w:val="0"/>
        <w:smallCaps w:val="0"/>
        <w:strike w:val="0"/>
        <w:color w:val="2F3331"/>
        <w:spacing w:val="0"/>
        <w:w w:val="100"/>
        <w:position w:val="0"/>
        <w:sz w:val="17"/>
        <w:szCs w:val="17"/>
        <w:u w:val="none"/>
      </w:rPr>
    </w:lvl>
    <w:lvl w:ilvl="3">
      <w:start w:val="6"/>
      <w:numFmt w:val="decimal"/>
      <w:lvlText w:val="%1.%2"/>
      <w:lvlJc w:val="left"/>
      <w:rPr>
        <w:b/>
        <w:bCs/>
        <w:i w:val="0"/>
        <w:iCs w:val="0"/>
        <w:smallCaps w:val="0"/>
        <w:strike w:val="0"/>
        <w:color w:val="2F3331"/>
        <w:spacing w:val="0"/>
        <w:w w:val="100"/>
        <w:position w:val="0"/>
        <w:sz w:val="17"/>
        <w:szCs w:val="17"/>
        <w:u w:val="none"/>
      </w:rPr>
    </w:lvl>
    <w:lvl w:ilvl="4">
      <w:start w:val="6"/>
      <w:numFmt w:val="decimal"/>
      <w:lvlText w:val="%1.%2"/>
      <w:lvlJc w:val="left"/>
      <w:rPr>
        <w:b/>
        <w:bCs/>
        <w:i w:val="0"/>
        <w:iCs w:val="0"/>
        <w:smallCaps w:val="0"/>
        <w:strike w:val="0"/>
        <w:color w:val="2F3331"/>
        <w:spacing w:val="0"/>
        <w:w w:val="100"/>
        <w:position w:val="0"/>
        <w:sz w:val="17"/>
        <w:szCs w:val="17"/>
        <w:u w:val="none"/>
      </w:rPr>
    </w:lvl>
    <w:lvl w:ilvl="5">
      <w:start w:val="6"/>
      <w:numFmt w:val="decimal"/>
      <w:lvlText w:val="%1.%2"/>
      <w:lvlJc w:val="left"/>
      <w:rPr>
        <w:b/>
        <w:bCs/>
        <w:i w:val="0"/>
        <w:iCs w:val="0"/>
        <w:smallCaps w:val="0"/>
        <w:strike w:val="0"/>
        <w:color w:val="2F3331"/>
        <w:spacing w:val="0"/>
        <w:w w:val="100"/>
        <w:position w:val="0"/>
        <w:sz w:val="17"/>
        <w:szCs w:val="17"/>
        <w:u w:val="none"/>
      </w:rPr>
    </w:lvl>
    <w:lvl w:ilvl="6">
      <w:start w:val="6"/>
      <w:numFmt w:val="decimal"/>
      <w:lvlText w:val="%1.%2"/>
      <w:lvlJc w:val="left"/>
      <w:rPr>
        <w:b/>
        <w:bCs/>
        <w:i w:val="0"/>
        <w:iCs w:val="0"/>
        <w:smallCaps w:val="0"/>
        <w:strike w:val="0"/>
        <w:color w:val="2F3331"/>
        <w:spacing w:val="0"/>
        <w:w w:val="100"/>
        <w:position w:val="0"/>
        <w:sz w:val="17"/>
        <w:szCs w:val="17"/>
        <w:u w:val="none"/>
      </w:rPr>
    </w:lvl>
    <w:lvl w:ilvl="7">
      <w:start w:val="6"/>
      <w:numFmt w:val="decimal"/>
      <w:lvlText w:val="%1.%2"/>
      <w:lvlJc w:val="left"/>
      <w:rPr>
        <w:b/>
        <w:bCs/>
        <w:i w:val="0"/>
        <w:iCs w:val="0"/>
        <w:smallCaps w:val="0"/>
        <w:strike w:val="0"/>
        <w:color w:val="2F3331"/>
        <w:spacing w:val="0"/>
        <w:w w:val="100"/>
        <w:position w:val="0"/>
        <w:sz w:val="17"/>
        <w:szCs w:val="17"/>
        <w:u w:val="none"/>
      </w:rPr>
    </w:lvl>
    <w:lvl w:ilvl="8">
      <w:start w:val="6"/>
      <w:numFmt w:val="decimal"/>
      <w:lvlText w:val="%1.%2"/>
      <w:lvlJc w:val="left"/>
      <w:rPr>
        <w:b/>
        <w:bCs/>
        <w:i w:val="0"/>
        <w:iCs w:val="0"/>
        <w:smallCaps w:val="0"/>
        <w:strike w:val="0"/>
        <w:color w:val="2F3331"/>
        <w:spacing w:val="0"/>
        <w:w w:val="100"/>
        <w:position w:val="0"/>
        <w:sz w:val="17"/>
        <w:szCs w:val="17"/>
        <w:u w:val="none"/>
      </w:rPr>
    </w:lvl>
  </w:abstractNum>
  <w:abstractNum w:abstractNumId="4" w15:restartNumberingAfterBreak="0">
    <w:nsid w:val="00000009"/>
    <w:multiLevelType w:val="multilevel"/>
    <w:tmpl w:val="00000008"/>
    <w:lvl w:ilvl="0">
      <w:start w:val="1"/>
      <w:numFmt w:val="decimal"/>
      <w:lvlText w:val="5.%1"/>
      <w:lvlJc w:val="left"/>
      <w:rPr>
        <w:b/>
        <w:bCs/>
        <w:i w:val="0"/>
        <w:iCs w:val="0"/>
        <w:smallCaps w:val="0"/>
        <w:strike w:val="0"/>
        <w:color w:val="2F3331"/>
        <w:spacing w:val="0"/>
        <w:w w:val="100"/>
        <w:position w:val="0"/>
        <w:sz w:val="17"/>
        <w:szCs w:val="17"/>
        <w:u w:val="none"/>
      </w:rPr>
    </w:lvl>
    <w:lvl w:ilvl="1">
      <w:start w:val="1"/>
      <w:numFmt w:val="decimal"/>
      <w:lvlText w:val="5.%1"/>
      <w:lvlJc w:val="left"/>
      <w:rPr>
        <w:b/>
        <w:bCs/>
        <w:i w:val="0"/>
        <w:iCs w:val="0"/>
        <w:smallCaps w:val="0"/>
        <w:strike w:val="0"/>
        <w:color w:val="2F3331"/>
        <w:spacing w:val="0"/>
        <w:w w:val="100"/>
        <w:position w:val="0"/>
        <w:sz w:val="17"/>
        <w:szCs w:val="17"/>
        <w:u w:val="none"/>
      </w:rPr>
    </w:lvl>
    <w:lvl w:ilvl="2">
      <w:start w:val="1"/>
      <w:numFmt w:val="decimal"/>
      <w:lvlText w:val="5.%1"/>
      <w:lvlJc w:val="left"/>
      <w:rPr>
        <w:b/>
        <w:bCs/>
        <w:i w:val="0"/>
        <w:iCs w:val="0"/>
        <w:smallCaps w:val="0"/>
        <w:strike w:val="0"/>
        <w:color w:val="2F3331"/>
        <w:spacing w:val="0"/>
        <w:w w:val="100"/>
        <w:position w:val="0"/>
        <w:sz w:val="17"/>
        <w:szCs w:val="17"/>
        <w:u w:val="none"/>
      </w:rPr>
    </w:lvl>
    <w:lvl w:ilvl="3">
      <w:start w:val="1"/>
      <w:numFmt w:val="decimal"/>
      <w:lvlText w:val="5.%1"/>
      <w:lvlJc w:val="left"/>
      <w:rPr>
        <w:b/>
        <w:bCs/>
        <w:i w:val="0"/>
        <w:iCs w:val="0"/>
        <w:smallCaps w:val="0"/>
        <w:strike w:val="0"/>
        <w:color w:val="2F3331"/>
        <w:spacing w:val="0"/>
        <w:w w:val="100"/>
        <w:position w:val="0"/>
        <w:sz w:val="17"/>
        <w:szCs w:val="17"/>
        <w:u w:val="none"/>
      </w:rPr>
    </w:lvl>
    <w:lvl w:ilvl="4">
      <w:start w:val="1"/>
      <w:numFmt w:val="decimal"/>
      <w:lvlText w:val="5.%1"/>
      <w:lvlJc w:val="left"/>
      <w:rPr>
        <w:b/>
        <w:bCs/>
        <w:i w:val="0"/>
        <w:iCs w:val="0"/>
        <w:smallCaps w:val="0"/>
        <w:strike w:val="0"/>
        <w:color w:val="2F3331"/>
        <w:spacing w:val="0"/>
        <w:w w:val="100"/>
        <w:position w:val="0"/>
        <w:sz w:val="17"/>
        <w:szCs w:val="17"/>
        <w:u w:val="none"/>
      </w:rPr>
    </w:lvl>
    <w:lvl w:ilvl="5">
      <w:start w:val="1"/>
      <w:numFmt w:val="decimal"/>
      <w:lvlText w:val="5.%1"/>
      <w:lvlJc w:val="left"/>
      <w:rPr>
        <w:b/>
        <w:bCs/>
        <w:i w:val="0"/>
        <w:iCs w:val="0"/>
        <w:smallCaps w:val="0"/>
        <w:strike w:val="0"/>
        <w:color w:val="2F3331"/>
        <w:spacing w:val="0"/>
        <w:w w:val="100"/>
        <w:position w:val="0"/>
        <w:sz w:val="17"/>
        <w:szCs w:val="17"/>
        <w:u w:val="none"/>
      </w:rPr>
    </w:lvl>
    <w:lvl w:ilvl="6">
      <w:start w:val="1"/>
      <w:numFmt w:val="decimal"/>
      <w:lvlText w:val="5.%1"/>
      <w:lvlJc w:val="left"/>
      <w:rPr>
        <w:b/>
        <w:bCs/>
        <w:i w:val="0"/>
        <w:iCs w:val="0"/>
        <w:smallCaps w:val="0"/>
        <w:strike w:val="0"/>
        <w:color w:val="2F3331"/>
        <w:spacing w:val="0"/>
        <w:w w:val="100"/>
        <w:position w:val="0"/>
        <w:sz w:val="17"/>
        <w:szCs w:val="17"/>
        <w:u w:val="none"/>
      </w:rPr>
    </w:lvl>
    <w:lvl w:ilvl="7">
      <w:start w:val="1"/>
      <w:numFmt w:val="decimal"/>
      <w:lvlText w:val="5.%1"/>
      <w:lvlJc w:val="left"/>
      <w:rPr>
        <w:b/>
        <w:bCs/>
        <w:i w:val="0"/>
        <w:iCs w:val="0"/>
        <w:smallCaps w:val="0"/>
        <w:strike w:val="0"/>
        <w:color w:val="2F3331"/>
        <w:spacing w:val="0"/>
        <w:w w:val="100"/>
        <w:position w:val="0"/>
        <w:sz w:val="17"/>
        <w:szCs w:val="17"/>
        <w:u w:val="none"/>
      </w:rPr>
    </w:lvl>
    <w:lvl w:ilvl="8">
      <w:start w:val="1"/>
      <w:numFmt w:val="decimal"/>
      <w:lvlText w:val="5.%1"/>
      <w:lvlJc w:val="left"/>
      <w:rPr>
        <w:b/>
        <w:bCs/>
        <w:i w:val="0"/>
        <w:iCs w:val="0"/>
        <w:smallCaps w:val="0"/>
        <w:strike w:val="0"/>
        <w:color w:val="2F3331"/>
        <w:spacing w:val="0"/>
        <w:w w:val="100"/>
        <w:position w:val="0"/>
        <w:sz w:val="17"/>
        <w:szCs w:val="17"/>
        <w:u w:val="none"/>
      </w:rPr>
    </w:lvl>
  </w:abstractNum>
  <w:abstractNum w:abstractNumId="5" w15:restartNumberingAfterBreak="0">
    <w:nsid w:val="0000000B"/>
    <w:multiLevelType w:val="multilevel"/>
    <w:tmpl w:val="0000000A"/>
    <w:lvl w:ilvl="0">
      <w:start w:val="1"/>
      <w:numFmt w:val="decimal"/>
      <w:lvlText w:val="5.2.%1"/>
      <w:lvlJc w:val="left"/>
      <w:rPr>
        <w:b/>
        <w:bCs/>
        <w:i w:val="0"/>
        <w:iCs w:val="0"/>
        <w:smallCaps w:val="0"/>
        <w:strike w:val="0"/>
        <w:color w:val="2F3331"/>
        <w:spacing w:val="0"/>
        <w:w w:val="100"/>
        <w:position w:val="0"/>
        <w:sz w:val="17"/>
        <w:szCs w:val="17"/>
        <w:u w:val="none"/>
      </w:rPr>
    </w:lvl>
    <w:lvl w:ilvl="1">
      <w:start w:val="1"/>
      <w:numFmt w:val="decimal"/>
      <w:lvlText w:val="5.2.%1"/>
      <w:lvlJc w:val="left"/>
      <w:rPr>
        <w:b/>
        <w:bCs/>
        <w:i w:val="0"/>
        <w:iCs w:val="0"/>
        <w:smallCaps w:val="0"/>
        <w:strike w:val="0"/>
        <w:color w:val="2F3331"/>
        <w:spacing w:val="0"/>
        <w:w w:val="100"/>
        <w:position w:val="0"/>
        <w:sz w:val="17"/>
        <w:szCs w:val="17"/>
        <w:u w:val="none"/>
      </w:rPr>
    </w:lvl>
    <w:lvl w:ilvl="2">
      <w:start w:val="1"/>
      <w:numFmt w:val="decimal"/>
      <w:lvlText w:val="5.2.%1"/>
      <w:lvlJc w:val="left"/>
      <w:rPr>
        <w:b/>
        <w:bCs/>
        <w:i w:val="0"/>
        <w:iCs w:val="0"/>
        <w:smallCaps w:val="0"/>
        <w:strike w:val="0"/>
        <w:color w:val="2F3331"/>
        <w:spacing w:val="0"/>
        <w:w w:val="100"/>
        <w:position w:val="0"/>
        <w:sz w:val="17"/>
        <w:szCs w:val="17"/>
        <w:u w:val="none"/>
      </w:rPr>
    </w:lvl>
    <w:lvl w:ilvl="3">
      <w:start w:val="1"/>
      <w:numFmt w:val="decimal"/>
      <w:lvlText w:val="5.2.%1"/>
      <w:lvlJc w:val="left"/>
      <w:rPr>
        <w:b/>
        <w:bCs/>
        <w:i w:val="0"/>
        <w:iCs w:val="0"/>
        <w:smallCaps w:val="0"/>
        <w:strike w:val="0"/>
        <w:color w:val="2F3331"/>
        <w:spacing w:val="0"/>
        <w:w w:val="100"/>
        <w:position w:val="0"/>
        <w:sz w:val="17"/>
        <w:szCs w:val="17"/>
        <w:u w:val="none"/>
      </w:rPr>
    </w:lvl>
    <w:lvl w:ilvl="4">
      <w:start w:val="1"/>
      <w:numFmt w:val="decimal"/>
      <w:lvlText w:val="5.2.%1"/>
      <w:lvlJc w:val="left"/>
      <w:rPr>
        <w:b/>
        <w:bCs/>
        <w:i w:val="0"/>
        <w:iCs w:val="0"/>
        <w:smallCaps w:val="0"/>
        <w:strike w:val="0"/>
        <w:color w:val="2F3331"/>
        <w:spacing w:val="0"/>
        <w:w w:val="100"/>
        <w:position w:val="0"/>
        <w:sz w:val="17"/>
        <w:szCs w:val="17"/>
        <w:u w:val="none"/>
      </w:rPr>
    </w:lvl>
    <w:lvl w:ilvl="5">
      <w:start w:val="1"/>
      <w:numFmt w:val="decimal"/>
      <w:lvlText w:val="5.2.%1"/>
      <w:lvlJc w:val="left"/>
      <w:rPr>
        <w:b/>
        <w:bCs/>
        <w:i w:val="0"/>
        <w:iCs w:val="0"/>
        <w:smallCaps w:val="0"/>
        <w:strike w:val="0"/>
        <w:color w:val="2F3331"/>
        <w:spacing w:val="0"/>
        <w:w w:val="100"/>
        <w:position w:val="0"/>
        <w:sz w:val="17"/>
        <w:szCs w:val="17"/>
        <w:u w:val="none"/>
      </w:rPr>
    </w:lvl>
    <w:lvl w:ilvl="6">
      <w:start w:val="1"/>
      <w:numFmt w:val="decimal"/>
      <w:lvlText w:val="5.2.%1"/>
      <w:lvlJc w:val="left"/>
      <w:rPr>
        <w:b/>
        <w:bCs/>
        <w:i w:val="0"/>
        <w:iCs w:val="0"/>
        <w:smallCaps w:val="0"/>
        <w:strike w:val="0"/>
        <w:color w:val="2F3331"/>
        <w:spacing w:val="0"/>
        <w:w w:val="100"/>
        <w:position w:val="0"/>
        <w:sz w:val="17"/>
        <w:szCs w:val="17"/>
        <w:u w:val="none"/>
      </w:rPr>
    </w:lvl>
    <w:lvl w:ilvl="7">
      <w:start w:val="1"/>
      <w:numFmt w:val="decimal"/>
      <w:lvlText w:val="5.2.%1"/>
      <w:lvlJc w:val="left"/>
      <w:rPr>
        <w:b/>
        <w:bCs/>
        <w:i w:val="0"/>
        <w:iCs w:val="0"/>
        <w:smallCaps w:val="0"/>
        <w:strike w:val="0"/>
        <w:color w:val="2F3331"/>
        <w:spacing w:val="0"/>
        <w:w w:val="100"/>
        <w:position w:val="0"/>
        <w:sz w:val="17"/>
        <w:szCs w:val="17"/>
        <w:u w:val="none"/>
      </w:rPr>
    </w:lvl>
    <w:lvl w:ilvl="8">
      <w:start w:val="1"/>
      <w:numFmt w:val="decimal"/>
      <w:lvlText w:val="5.2.%1"/>
      <w:lvlJc w:val="left"/>
      <w:rPr>
        <w:b/>
        <w:bCs/>
        <w:i w:val="0"/>
        <w:iCs w:val="0"/>
        <w:smallCaps w:val="0"/>
        <w:strike w:val="0"/>
        <w:color w:val="2F3331"/>
        <w:spacing w:val="0"/>
        <w:w w:val="100"/>
        <w:position w:val="0"/>
        <w:sz w:val="17"/>
        <w:szCs w:val="17"/>
        <w:u w:val="none"/>
      </w:rPr>
    </w:lvl>
  </w:abstractNum>
  <w:abstractNum w:abstractNumId="6" w15:restartNumberingAfterBreak="0">
    <w:nsid w:val="01486115"/>
    <w:multiLevelType w:val="multilevel"/>
    <w:tmpl w:val="74069714"/>
    <w:lvl w:ilvl="0">
      <w:numFmt w:val="decimal"/>
      <w:lvlText w:val="4058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4F67D4"/>
    <w:multiLevelType w:val="hybridMultilevel"/>
    <w:tmpl w:val="B386D164"/>
    <w:lvl w:ilvl="0" w:tplc="75CEE396">
      <w:start w:val="1"/>
      <w:numFmt w:val="decimal"/>
      <w:lvlText w:val="%1."/>
      <w:lvlJc w:val="left"/>
      <w:pPr>
        <w:ind w:left="1248" w:hanging="540"/>
      </w:pPr>
      <w:rPr>
        <w:rFonts w:ascii="Times New Roman" w:eastAsia="Times New Roman" w:hAnsi="Times New Roman" w:cs="Times New Roman"/>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0B2F2BF2"/>
    <w:multiLevelType w:val="multilevel"/>
    <w:tmpl w:val="1B5AB6F8"/>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380210"/>
    <w:multiLevelType w:val="multilevel"/>
    <w:tmpl w:val="C538B1DC"/>
    <w:lvl w:ilvl="0">
      <w:start w:val="1"/>
      <w:numFmt w:val="decimal"/>
      <w:lvlText w:val="%1."/>
      <w:lvlJc w:val="left"/>
      <w:pPr>
        <w:ind w:left="480" w:hanging="480"/>
      </w:pPr>
      <w:rPr>
        <w:rFonts w:hint="default"/>
      </w:rPr>
    </w:lvl>
    <w:lvl w:ilvl="1">
      <w:start w:val="13"/>
      <w:numFmt w:val="decimal"/>
      <w:lvlText w:val="%1.%2."/>
      <w:lvlJc w:val="left"/>
      <w:pPr>
        <w:ind w:left="1048" w:hanging="480"/>
      </w:pPr>
      <w:rPr>
        <w:rFonts w:hint="default"/>
        <w:b/>
      </w:rPr>
    </w:lvl>
    <w:lvl w:ilvl="2">
      <w:start w:val="1"/>
      <w:numFmt w:val="decimal"/>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424" w:hanging="1800"/>
      </w:pPr>
      <w:rPr>
        <w:rFonts w:hint="default"/>
      </w:rPr>
    </w:lvl>
  </w:abstractNum>
  <w:abstractNum w:abstractNumId="10" w15:restartNumberingAfterBreak="0">
    <w:nsid w:val="0EB86C76"/>
    <w:multiLevelType w:val="multilevel"/>
    <w:tmpl w:val="8896452A"/>
    <w:lvl w:ilvl="0">
      <w:start w:val="3"/>
      <w:numFmt w:val="decimal"/>
      <w:lvlText w:val="2.3.%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5D6D68"/>
    <w:multiLevelType w:val="multilevel"/>
    <w:tmpl w:val="1036646E"/>
    <w:lvl w:ilvl="0">
      <w:numFmt w:val="decimal"/>
      <w:lvlText w:val="2758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453269"/>
    <w:multiLevelType w:val="multilevel"/>
    <w:tmpl w:val="37FE63F8"/>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060F18"/>
    <w:multiLevelType w:val="multilevel"/>
    <w:tmpl w:val="8C921F1C"/>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036" w:hanging="1080"/>
      </w:pPr>
      <w:rPr>
        <w:rFonts w:hint="default"/>
      </w:rPr>
    </w:lvl>
    <w:lvl w:ilvl="8">
      <w:start w:val="1"/>
      <w:numFmt w:val="decimal"/>
      <w:lvlText w:val="%1.%2.%3.%4.%5.%6.%7.%8.%9"/>
      <w:lvlJc w:val="left"/>
      <w:pPr>
        <w:ind w:left="7104" w:hanging="1440"/>
      </w:pPr>
      <w:rPr>
        <w:rFonts w:hint="default"/>
      </w:rPr>
    </w:lvl>
  </w:abstractNum>
  <w:abstractNum w:abstractNumId="14" w15:restartNumberingAfterBreak="0">
    <w:nsid w:val="245A379A"/>
    <w:multiLevelType w:val="multilevel"/>
    <w:tmpl w:val="A3ACA0DE"/>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EC2662"/>
    <w:multiLevelType w:val="hybridMultilevel"/>
    <w:tmpl w:val="1BDAB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1D0E82"/>
    <w:multiLevelType w:val="multilevel"/>
    <w:tmpl w:val="903AAB52"/>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F94241"/>
    <w:multiLevelType w:val="hybridMultilevel"/>
    <w:tmpl w:val="CD14005A"/>
    <w:lvl w:ilvl="0" w:tplc="D326FE9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8" w15:restartNumberingAfterBreak="0">
    <w:nsid w:val="33F7599E"/>
    <w:multiLevelType w:val="multilevel"/>
    <w:tmpl w:val="B798D648"/>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1967B0"/>
    <w:multiLevelType w:val="multilevel"/>
    <w:tmpl w:val="197AAE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784CF8"/>
    <w:multiLevelType w:val="multilevel"/>
    <w:tmpl w:val="2A60F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B904037"/>
    <w:multiLevelType w:val="multilevel"/>
    <w:tmpl w:val="60343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C6B055E"/>
    <w:multiLevelType w:val="multilevel"/>
    <w:tmpl w:val="50508B56"/>
    <w:lvl w:ilvl="0">
      <w:numFmt w:val="decimal"/>
      <w:lvlText w:val="8436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0CA4C76"/>
    <w:multiLevelType w:val="multilevel"/>
    <w:tmpl w:val="72443688"/>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42A14F79"/>
    <w:multiLevelType w:val="multilevel"/>
    <w:tmpl w:val="4CD6163E"/>
    <w:lvl w:ilvl="0">
      <w:numFmt w:val="decimal"/>
      <w:lvlText w:val="10371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C0327C"/>
    <w:multiLevelType w:val="multilevel"/>
    <w:tmpl w:val="11AC49EE"/>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841089"/>
    <w:multiLevelType w:val="multilevel"/>
    <w:tmpl w:val="F430698E"/>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EA30DCA"/>
    <w:multiLevelType w:val="multilevel"/>
    <w:tmpl w:val="5B4E1B58"/>
    <w:lvl w:ilvl="0">
      <w:start w:val="4"/>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606992"/>
    <w:multiLevelType w:val="multilevel"/>
    <w:tmpl w:val="8B04BFD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5F43F74"/>
    <w:multiLevelType w:val="multilevel"/>
    <w:tmpl w:val="F6DAD5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1E13A1"/>
    <w:multiLevelType w:val="hybridMultilevel"/>
    <w:tmpl w:val="174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F02548"/>
    <w:multiLevelType w:val="multilevel"/>
    <w:tmpl w:val="DAF6AE6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0E2C9D"/>
    <w:multiLevelType w:val="multilevel"/>
    <w:tmpl w:val="68AACF84"/>
    <w:lvl w:ilvl="0">
      <w:start w:val="4"/>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7487000"/>
    <w:multiLevelType w:val="multilevel"/>
    <w:tmpl w:val="E3A4CFF4"/>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34" w15:restartNumberingAfterBreak="0">
    <w:nsid w:val="6A854DB5"/>
    <w:multiLevelType w:val="multilevel"/>
    <w:tmpl w:val="72B0255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D755DF2"/>
    <w:multiLevelType w:val="multilevel"/>
    <w:tmpl w:val="9EE675C0"/>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E74234B"/>
    <w:multiLevelType w:val="hybridMultilevel"/>
    <w:tmpl w:val="D094420C"/>
    <w:lvl w:ilvl="0" w:tplc="431AB4AC">
      <w:start w:val="1"/>
      <w:numFmt w:val="decimal"/>
      <w:lvlText w:val="%1."/>
      <w:lvlJc w:val="left"/>
      <w:pPr>
        <w:ind w:left="1260" w:hanging="54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1730928"/>
    <w:multiLevelType w:val="hybridMultilevel"/>
    <w:tmpl w:val="E16800A8"/>
    <w:lvl w:ilvl="0" w:tplc="09544766">
      <w:start w:val="1"/>
      <w:numFmt w:val="decimal"/>
      <w:lvlText w:val="%1."/>
      <w:lvlJc w:val="left"/>
      <w:pPr>
        <w:tabs>
          <w:tab w:val="num" w:pos="720"/>
        </w:tabs>
        <w:ind w:left="720" w:hanging="360"/>
      </w:pPr>
    </w:lvl>
    <w:lvl w:ilvl="1" w:tplc="67688996">
      <w:numFmt w:val="none"/>
      <w:lvlText w:val=""/>
      <w:lvlJc w:val="left"/>
      <w:pPr>
        <w:tabs>
          <w:tab w:val="num" w:pos="360"/>
        </w:tabs>
      </w:pPr>
    </w:lvl>
    <w:lvl w:ilvl="2" w:tplc="A59CC2F0">
      <w:numFmt w:val="none"/>
      <w:lvlText w:val=""/>
      <w:lvlJc w:val="left"/>
      <w:pPr>
        <w:tabs>
          <w:tab w:val="num" w:pos="360"/>
        </w:tabs>
      </w:pPr>
    </w:lvl>
    <w:lvl w:ilvl="3" w:tplc="F8F6869A">
      <w:numFmt w:val="none"/>
      <w:lvlText w:val=""/>
      <w:lvlJc w:val="left"/>
      <w:pPr>
        <w:tabs>
          <w:tab w:val="num" w:pos="360"/>
        </w:tabs>
      </w:pPr>
    </w:lvl>
    <w:lvl w:ilvl="4" w:tplc="6BB479FE">
      <w:numFmt w:val="none"/>
      <w:lvlText w:val=""/>
      <w:lvlJc w:val="left"/>
      <w:pPr>
        <w:tabs>
          <w:tab w:val="num" w:pos="360"/>
        </w:tabs>
      </w:pPr>
    </w:lvl>
    <w:lvl w:ilvl="5" w:tplc="665406CE">
      <w:numFmt w:val="none"/>
      <w:lvlText w:val=""/>
      <w:lvlJc w:val="left"/>
      <w:pPr>
        <w:tabs>
          <w:tab w:val="num" w:pos="360"/>
        </w:tabs>
      </w:pPr>
    </w:lvl>
    <w:lvl w:ilvl="6" w:tplc="83E0C202">
      <w:numFmt w:val="none"/>
      <w:lvlText w:val=""/>
      <w:lvlJc w:val="left"/>
      <w:pPr>
        <w:tabs>
          <w:tab w:val="num" w:pos="360"/>
        </w:tabs>
      </w:pPr>
    </w:lvl>
    <w:lvl w:ilvl="7" w:tplc="68481FBC">
      <w:numFmt w:val="none"/>
      <w:lvlText w:val=""/>
      <w:lvlJc w:val="left"/>
      <w:pPr>
        <w:tabs>
          <w:tab w:val="num" w:pos="360"/>
        </w:tabs>
      </w:pPr>
    </w:lvl>
    <w:lvl w:ilvl="8" w:tplc="D0003DC4">
      <w:numFmt w:val="none"/>
      <w:lvlText w:val=""/>
      <w:lvlJc w:val="left"/>
      <w:pPr>
        <w:tabs>
          <w:tab w:val="num" w:pos="360"/>
        </w:tabs>
      </w:pPr>
    </w:lvl>
  </w:abstractNum>
  <w:abstractNum w:abstractNumId="38" w15:restartNumberingAfterBreak="0">
    <w:nsid w:val="72D06013"/>
    <w:multiLevelType w:val="multilevel"/>
    <w:tmpl w:val="F922288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49C5CAA"/>
    <w:multiLevelType w:val="multilevel"/>
    <w:tmpl w:val="72443688"/>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0" w15:restartNumberingAfterBreak="0">
    <w:nsid w:val="7D405930"/>
    <w:multiLevelType w:val="multilevel"/>
    <w:tmpl w:val="BFD02D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18"/>
  </w:num>
  <w:num w:numId="3">
    <w:abstractNumId w:val="11"/>
  </w:num>
  <w:num w:numId="4">
    <w:abstractNumId w:val="12"/>
  </w:num>
  <w:num w:numId="5">
    <w:abstractNumId w:val="25"/>
  </w:num>
  <w:num w:numId="6">
    <w:abstractNumId w:val="27"/>
  </w:num>
  <w:num w:numId="7">
    <w:abstractNumId w:val="22"/>
  </w:num>
  <w:num w:numId="8">
    <w:abstractNumId w:val="35"/>
  </w:num>
  <w:num w:numId="9">
    <w:abstractNumId w:val="31"/>
  </w:num>
  <w:num w:numId="10">
    <w:abstractNumId w:val="10"/>
  </w:num>
  <w:num w:numId="11">
    <w:abstractNumId w:val="14"/>
  </w:num>
  <w:num w:numId="12">
    <w:abstractNumId w:val="6"/>
  </w:num>
  <w:num w:numId="13">
    <w:abstractNumId w:val="16"/>
  </w:num>
  <w:num w:numId="14">
    <w:abstractNumId w:val="8"/>
  </w:num>
  <w:num w:numId="15">
    <w:abstractNumId w:val="32"/>
  </w:num>
  <w:num w:numId="16">
    <w:abstractNumId w:val="24"/>
  </w:num>
  <w:num w:numId="17">
    <w:abstractNumId w:val="29"/>
  </w:num>
  <w:num w:numId="18">
    <w:abstractNumId w:val="21"/>
  </w:num>
  <w:num w:numId="19">
    <w:abstractNumId w:val="19"/>
  </w:num>
  <w:num w:numId="20">
    <w:abstractNumId w:val="20"/>
  </w:num>
  <w:num w:numId="21">
    <w:abstractNumId w:val="40"/>
  </w:num>
  <w:num w:numId="22">
    <w:abstractNumId w:val="38"/>
  </w:num>
  <w:num w:numId="23">
    <w:abstractNumId w:val="28"/>
  </w:num>
  <w:num w:numId="24">
    <w:abstractNumId w:val="39"/>
  </w:num>
  <w:num w:numId="25">
    <w:abstractNumId w:val="23"/>
  </w:num>
  <w:num w:numId="26">
    <w:abstractNumId w:val="34"/>
    <w:lvlOverride w:ilvl="0">
      <w:startOverride w:val="1"/>
    </w:lvlOverride>
    <w:lvlOverride w:ilvl="1"/>
    <w:lvlOverride w:ilvl="2"/>
    <w:lvlOverride w:ilvl="3"/>
    <w:lvlOverride w:ilvl="4"/>
    <w:lvlOverride w:ilvl="5"/>
    <w:lvlOverride w:ilvl="6"/>
    <w:lvlOverride w:ilvl="7"/>
    <w:lvlOverride w:ilvl="8"/>
  </w:num>
  <w:num w:numId="27">
    <w:abstractNumId w:val="39"/>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lvlOverride w:ilvl="2"/>
    <w:lvlOverride w:ilvl="3"/>
    <w:lvlOverride w:ilvl="4"/>
    <w:lvlOverride w:ilvl="5"/>
    <w:lvlOverride w:ilvl="6"/>
    <w:lvlOverride w:ilvl="7"/>
    <w:lvlOverride w:ilvl="8"/>
  </w:num>
  <w:num w:numId="29">
    <w:abstractNumId w:val="21"/>
    <w:lvlOverride w:ilvl="0">
      <w:startOverride w:val="1"/>
    </w:lvlOverride>
    <w:lvlOverride w:ilvl="1"/>
    <w:lvlOverride w:ilvl="2"/>
    <w:lvlOverride w:ilvl="3"/>
    <w:lvlOverride w:ilvl="4"/>
    <w:lvlOverride w:ilvl="5"/>
    <w:lvlOverride w:ilvl="6"/>
    <w:lvlOverride w:ilvl="7"/>
    <w:lvlOverride w:ilvl="8"/>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20"/>
    <w:lvlOverride w:ilvl="0">
      <w:startOverride w:val="1"/>
    </w:lvlOverride>
    <w:lvlOverride w:ilvl="1"/>
    <w:lvlOverride w:ilvl="2"/>
    <w:lvlOverride w:ilvl="3"/>
    <w:lvlOverride w:ilvl="4"/>
    <w:lvlOverride w:ilvl="5"/>
    <w:lvlOverride w:ilvl="6"/>
    <w:lvlOverride w:ilvl="7"/>
    <w:lvlOverride w:ilvl="8"/>
  </w:num>
  <w:num w:numId="32">
    <w:abstractNumId w:val="17"/>
  </w:num>
  <w:num w:numId="33">
    <w:abstractNumId w:val="36"/>
  </w:num>
  <w:num w:numId="34">
    <w:abstractNumId w:val="7"/>
  </w:num>
  <w:num w:numId="35">
    <w:abstractNumId w:val="37"/>
  </w:num>
  <w:num w:numId="36">
    <w:abstractNumId w:val="9"/>
  </w:num>
  <w:num w:numId="37">
    <w:abstractNumId w:val="30"/>
  </w:num>
  <w:num w:numId="38">
    <w:abstractNumId w:val="15"/>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1"/>
  </w:num>
  <w:num w:numId="42">
    <w:abstractNumId w:val="2"/>
  </w:num>
  <w:num w:numId="43">
    <w:abstractNumId w:val="3"/>
  </w:num>
  <w:num w:numId="44">
    <w:abstractNumId w:val="4"/>
  </w:num>
  <w:num w:numId="45">
    <w:abstractNumId w:val="5"/>
  </w:num>
  <w:num w:numId="46">
    <w:abstractNumId w:val="33"/>
  </w:num>
  <w:num w:numId="47">
    <w:abstractNumId w:val="26"/>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D00"/>
    <w:rsid w:val="000006AD"/>
    <w:rsid w:val="0000539F"/>
    <w:rsid w:val="00016CD6"/>
    <w:rsid w:val="000223D9"/>
    <w:rsid w:val="00023381"/>
    <w:rsid w:val="00024631"/>
    <w:rsid w:val="00025C6C"/>
    <w:rsid w:val="000357B5"/>
    <w:rsid w:val="00050C08"/>
    <w:rsid w:val="00053A51"/>
    <w:rsid w:val="00055049"/>
    <w:rsid w:val="00056C46"/>
    <w:rsid w:val="00057D12"/>
    <w:rsid w:val="00060B69"/>
    <w:rsid w:val="00060EF3"/>
    <w:rsid w:val="000745CB"/>
    <w:rsid w:val="00074929"/>
    <w:rsid w:val="000757B7"/>
    <w:rsid w:val="000819A4"/>
    <w:rsid w:val="000848B1"/>
    <w:rsid w:val="00084B98"/>
    <w:rsid w:val="00085364"/>
    <w:rsid w:val="000871B1"/>
    <w:rsid w:val="00092C0B"/>
    <w:rsid w:val="00097FA6"/>
    <w:rsid w:val="000A7A9F"/>
    <w:rsid w:val="000A7B1A"/>
    <w:rsid w:val="000B0CB3"/>
    <w:rsid w:val="000B2E07"/>
    <w:rsid w:val="000C55AF"/>
    <w:rsid w:val="000C56FE"/>
    <w:rsid w:val="000C7143"/>
    <w:rsid w:val="000D2830"/>
    <w:rsid w:val="000D2BBA"/>
    <w:rsid w:val="000D5B27"/>
    <w:rsid w:val="000D6017"/>
    <w:rsid w:val="000E30DF"/>
    <w:rsid w:val="000F0590"/>
    <w:rsid w:val="000F0E93"/>
    <w:rsid w:val="00100015"/>
    <w:rsid w:val="00100D5A"/>
    <w:rsid w:val="00101AC0"/>
    <w:rsid w:val="001068BF"/>
    <w:rsid w:val="0011248C"/>
    <w:rsid w:val="00112935"/>
    <w:rsid w:val="00123C25"/>
    <w:rsid w:val="001240A3"/>
    <w:rsid w:val="0012525C"/>
    <w:rsid w:val="00126EEF"/>
    <w:rsid w:val="00127253"/>
    <w:rsid w:val="0013519B"/>
    <w:rsid w:val="00141DBF"/>
    <w:rsid w:val="001433A5"/>
    <w:rsid w:val="00144564"/>
    <w:rsid w:val="00152619"/>
    <w:rsid w:val="001532EB"/>
    <w:rsid w:val="00157EA8"/>
    <w:rsid w:val="001607B6"/>
    <w:rsid w:val="00162EA9"/>
    <w:rsid w:val="00163E4D"/>
    <w:rsid w:val="00163F62"/>
    <w:rsid w:val="00166F4F"/>
    <w:rsid w:val="0017044E"/>
    <w:rsid w:val="001719DF"/>
    <w:rsid w:val="00172E6F"/>
    <w:rsid w:val="00173DB1"/>
    <w:rsid w:val="00180D97"/>
    <w:rsid w:val="00185F7B"/>
    <w:rsid w:val="00187563"/>
    <w:rsid w:val="00192F5E"/>
    <w:rsid w:val="001935E0"/>
    <w:rsid w:val="001951E4"/>
    <w:rsid w:val="00197419"/>
    <w:rsid w:val="001B0476"/>
    <w:rsid w:val="001B17FA"/>
    <w:rsid w:val="001B1EB3"/>
    <w:rsid w:val="001B32FE"/>
    <w:rsid w:val="001B3F30"/>
    <w:rsid w:val="001B65D5"/>
    <w:rsid w:val="001B7CCD"/>
    <w:rsid w:val="001C052C"/>
    <w:rsid w:val="001C0F19"/>
    <w:rsid w:val="001C174E"/>
    <w:rsid w:val="001D209F"/>
    <w:rsid w:val="001D7692"/>
    <w:rsid w:val="001E03B2"/>
    <w:rsid w:val="001E4C19"/>
    <w:rsid w:val="001E557B"/>
    <w:rsid w:val="001E716B"/>
    <w:rsid w:val="001E74CE"/>
    <w:rsid w:val="001E78AC"/>
    <w:rsid w:val="001F03EB"/>
    <w:rsid w:val="001F0D42"/>
    <w:rsid w:val="001F2D98"/>
    <w:rsid w:val="001F52AA"/>
    <w:rsid w:val="001F6C22"/>
    <w:rsid w:val="00204668"/>
    <w:rsid w:val="002071B8"/>
    <w:rsid w:val="002159D2"/>
    <w:rsid w:val="00222591"/>
    <w:rsid w:val="00224D23"/>
    <w:rsid w:val="002301F7"/>
    <w:rsid w:val="00231B0D"/>
    <w:rsid w:val="0024149A"/>
    <w:rsid w:val="00241632"/>
    <w:rsid w:val="00241ECD"/>
    <w:rsid w:val="0024332F"/>
    <w:rsid w:val="00244564"/>
    <w:rsid w:val="00245F79"/>
    <w:rsid w:val="0025022D"/>
    <w:rsid w:val="00250942"/>
    <w:rsid w:val="002526B3"/>
    <w:rsid w:val="002534B1"/>
    <w:rsid w:val="002577CB"/>
    <w:rsid w:val="00264472"/>
    <w:rsid w:val="00266E38"/>
    <w:rsid w:val="00271DB6"/>
    <w:rsid w:val="00271F27"/>
    <w:rsid w:val="0027537D"/>
    <w:rsid w:val="00275687"/>
    <w:rsid w:val="00277521"/>
    <w:rsid w:val="00283E81"/>
    <w:rsid w:val="00292DBE"/>
    <w:rsid w:val="002A3395"/>
    <w:rsid w:val="002A4C61"/>
    <w:rsid w:val="002C4381"/>
    <w:rsid w:val="002C4D34"/>
    <w:rsid w:val="002C5209"/>
    <w:rsid w:val="002D0BB9"/>
    <w:rsid w:val="002D2545"/>
    <w:rsid w:val="002D2EE7"/>
    <w:rsid w:val="002D3C6E"/>
    <w:rsid w:val="002F3B92"/>
    <w:rsid w:val="0030604F"/>
    <w:rsid w:val="00307C96"/>
    <w:rsid w:val="0032010D"/>
    <w:rsid w:val="00320A8A"/>
    <w:rsid w:val="00320D4D"/>
    <w:rsid w:val="00321A8C"/>
    <w:rsid w:val="0032299F"/>
    <w:rsid w:val="00335977"/>
    <w:rsid w:val="003406E8"/>
    <w:rsid w:val="00343E83"/>
    <w:rsid w:val="0034427D"/>
    <w:rsid w:val="003631B4"/>
    <w:rsid w:val="00366815"/>
    <w:rsid w:val="003706AF"/>
    <w:rsid w:val="003713F3"/>
    <w:rsid w:val="00375D00"/>
    <w:rsid w:val="003765CE"/>
    <w:rsid w:val="003777F7"/>
    <w:rsid w:val="00380B00"/>
    <w:rsid w:val="00386241"/>
    <w:rsid w:val="00397BD9"/>
    <w:rsid w:val="003A0970"/>
    <w:rsid w:val="003A35F3"/>
    <w:rsid w:val="003A5615"/>
    <w:rsid w:val="003A715D"/>
    <w:rsid w:val="003A7717"/>
    <w:rsid w:val="003B0C93"/>
    <w:rsid w:val="003B3C8B"/>
    <w:rsid w:val="003C03B1"/>
    <w:rsid w:val="003C152A"/>
    <w:rsid w:val="003C5412"/>
    <w:rsid w:val="003C5F30"/>
    <w:rsid w:val="003C7E30"/>
    <w:rsid w:val="003D0C55"/>
    <w:rsid w:val="003D10AC"/>
    <w:rsid w:val="003D5508"/>
    <w:rsid w:val="003D6D50"/>
    <w:rsid w:val="003D6EF6"/>
    <w:rsid w:val="003E7676"/>
    <w:rsid w:val="003E7D51"/>
    <w:rsid w:val="003F0655"/>
    <w:rsid w:val="003F53F4"/>
    <w:rsid w:val="00400A1D"/>
    <w:rsid w:val="00403F89"/>
    <w:rsid w:val="0040504C"/>
    <w:rsid w:val="00413DBC"/>
    <w:rsid w:val="004141A8"/>
    <w:rsid w:val="00416A42"/>
    <w:rsid w:val="004173DA"/>
    <w:rsid w:val="004241F9"/>
    <w:rsid w:val="004277EE"/>
    <w:rsid w:val="0043389C"/>
    <w:rsid w:val="00437DAD"/>
    <w:rsid w:val="00444855"/>
    <w:rsid w:val="004479DB"/>
    <w:rsid w:val="00447BBE"/>
    <w:rsid w:val="004506FC"/>
    <w:rsid w:val="004510B1"/>
    <w:rsid w:val="004538FB"/>
    <w:rsid w:val="00456A7E"/>
    <w:rsid w:val="004604F2"/>
    <w:rsid w:val="00460599"/>
    <w:rsid w:val="00470467"/>
    <w:rsid w:val="00470665"/>
    <w:rsid w:val="00475478"/>
    <w:rsid w:val="004763E0"/>
    <w:rsid w:val="00481DC2"/>
    <w:rsid w:val="00487A78"/>
    <w:rsid w:val="004931CC"/>
    <w:rsid w:val="004A147E"/>
    <w:rsid w:val="004A15C5"/>
    <w:rsid w:val="004A2333"/>
    <w:rsid w:val="004B0C7B"/>
    <w:rsid w:val="004B291A"/>
    <w:rsid w:val="004B3647"/>
    <w:rsid w:val="004C3AA4"/>
    <w:rsid w:val="004D0E46"/>
    <w:rsid w:val="0050077E"/>
    <w:rsid w:val="005050D3"/>
    <w:rsid w:val="0050647A"/>
    <w:rsid w:val="005200D8"/>
    <w:rsid w:val="005212D9"/>
    <w:rsid w:val="00523B43"/>
    <w:rsid w:val="0053527B"/>
    <w:rsid w:val="0053630E"/>
    <w:rsid w:val="00537B6C"/>
    <w:rsid w:val="0054269A"/>
    <w:rsid w:val="00543B82"/>
    <w:rsid w:val="00543FA4"/>
    <w:rsid w:val="005501AE"/>
    <w:rsid w:val="0055090A"/>
    <w:rsid w:val="005618C3"/>
    <w:rsid w:val="00563577"/>
    <w:rsid w:val="00566515"/>
    <w:rsid w:val="00571093"/>
    <w:rsid w:val="00573DA2"/>
    <w:rsid w:val="0057484B"/>
    <w:rsid w:val="0058353D"/>
    <w:rsid w:val="005844DC"/>
    <w:rsid w:val="005A2A21"/>
    <w:rsid w:val="005A6073"/>
    <w:rsid w:val="005B0A4E"/>
    <w:rsid w:val="005B3538"/>
    <w:rsid w:val="005B49AB"/>
    <w:rsid w:val="005B49C9"/>
    <w:rsid w:val="005B7188"/>
    <w:rsid w:val="005B722D"/>
    <w:rsid w:val="005C366F"/>
    <w:rsid w:val="005C5810"/>
    <w:rsid w:val="005D1C14"/>
    <w:rsid w:val="005D37DB"/>
    <w:rsid w:val="005E684E"/>
    <w:rsid w:val="005F017A"/>
    <w:rsid w:val="005F3F0D"/>
    <w:rsid w:val="005F4887"/>
    <w:rsid w:val="005F4F79"/>
    <w:rsid w:val="005F5595"/>
    <w:rsid w:val="005F6156"/>
    <w:rsid w:val="005F73D1"/>
    <w:rsid w:val="00612269"/>
    <w:rsid w:val="00612947"/>
    <w:rsid w:val="0062352D"/>
    <w:rsid w:val="006238F4"/>
    <w:rsid w:val="006278FE"/>
    <w:rsid w:val="00627A69"/>
    <w:rsid w:val="00631664"/>
    <w:rsid w:val="00655F3F"/>
    <w:rsid w:val="00657177"/>
    <w:rsid w:val="00671FD7"/>
    <w:rsid w:val="00681432"/>
    <w:rsid w:val="006816FF"/>
    <w:rsid w:val="006830B1"/>
    <w:rsid w:val="006903C8"/>
    <w:rsid w:val="006978A9"/>
    <w:rsid w:val="006A17C7"/>
    <w:rsid w:val="006A1E11"/>
    <w:rsid w:val="006A26DE"/>
    <w:rsid w:val="006A37BE"/>
    <w:rsid w:val="006A5BF4"/>
    <w:rsid w:val="006A5CFB"/>
    <w:rsid w:val="006B2B8C"/>
    <w:rsid w:val="006B3EBD"/>
    <w:rsid w:val="006B59F1"/>
    <w:rsid w:val="006D5F8C"/>
    <w:rsid w:val="006E0A3B"/>
    <w:rsid w:val="006E2904"/>
    <w:rsid w:val="006E6B2B"/>
    <w:rsid w:val="006F3B46"/>
    <w:rsid w:val="00714160"/>
    <w:rsid w:val="00720333"/>
    <w:rsid w:val="0072257D"/>
    <w:rsid w:val="00730E1D"/>
    <w:rsid w:val="007357FF"/>
    <w:rsid w:val="00743017"/>
    <w:rsid w:val="0074392F"/>
    <w:rsid w:val="00745B43"/>
    <w:rsid w:val="00747E08"/>
    <w:rsid w:val="0076124E"/>
    <w:rsid w:val="00765491"/>
    <w:rsid w:val="007722A8"/>
    <w:rsid w:val="007725CD"/>
    <w:rsid w:val="00772DA8"/>
    <w:rsid w:val="00773922"/>
    <w:rsid w:val="00775F19"/>
    <w:rsid w:val="00777687"/>
    <w:rsid w:val="00780F92"/>
    <w:rsid w:val="007810FF"/>
    <w:rsid w:val="00781562"/>
    <w:rsid w:val="00784551"/>
    <w:rsid w:val="0079109E"/>
    <w:rsid w:val="007A064C"/>
    <w:rsid w:val="007A3ED8"/>
    <w:rsid w:val="007A5FD5"/>
    <w:rsid w:val="007A7D15"/>
    <w:rsid w:val="007B348F"/>
    <w:rsid w:val="007B4AB9"/>
    <w:rsid w:val="007B63F1"/>
    <w:rsid w:val="007B677D"/>
    <w:rsid w:val="007B706C"/>
    <w:rsid w:val="007C4AD5"/>
    <w:rsid w:val="007C66F3"/>
    <w:rsid w:val="007E5A0C"/>
    <w:rsid w:val="007F42A3"/>
    <w:rsid w:val="007F45D9"/>
    <w:rsid w:val="00800C96"/>
    <w:rsid w:val="00801D9D"/>
    <w:rsid w:val="00814B0B"/>
    <w:rsid w:val="00821E56"/>
    <w:rsid w:val="00821F0A"/>
    <w:rsid w:val="0082380A"/>
    <w:rsid w:val="00830179"/>
    <w:rsid w:val="00830DFD"/>
    <w:rsid w:val="00833E37"/>
    <w:rsid w:val="00841164"/>
    <w:rsid w:val="008419BC"/>
    <w:rsid w:val="00843A6D"/>
    <w:rsid w:val="008457C4"/>
    <w:rsid w:val="00861D5B"/>
    <w:rsid w:val="00863827"/>
    <w:rsid w:val="00870782"/>
    <w:rsid w:val="00875ACB"/>
    <w:rsid w:val="00880B9D"/>
    <w:rsid w:val="0088299E"/>
    <w:rsid w:val="00886A69"/>
    <w:rsid w:val="00896818"/>
    <w:rsid w:val="008A599F"/>
    <w:rsid w:val="008A6857"/>
    <w:rsid w:val="008C0CAF"/>
    <w:rsid w:val="008D3761"/>
    <w:rsid w:val="008D5415"/>
    <w:rsid w:val="008D645D"/>
    <w:rsid w:val="008D7EA2"/>
    <w:rsid w:val="008E1A32"/>
    <w:rsid w:val="008E4488"/>
    <w:rsid w:val="008E4EBF"/>
    <w:rsid w:val="008F3771"/>
    <w:rsid w:val="008F6C1B"/>
    <w:rsid w:val="00900651"/>
    <w:rsid w:val="009006DE"/>
    <w:rsid w:val="009014B2"/>
    <w:rsid w:val="00905C54"/>
    <w:rsid w:val="00910350"/>
    <w:rsid w:val="00914B2C"/>
    <w:rsid w:val="00916CCD"/>
    <w:rsid w:val="00924F23"/>
    <w:rsid w:val="00924F2B"/>
    <w:rsid w:val="00925AB1"/>
    <w:rsid w:val="00926C7B"/>
    <w:rsid w:val="009353BE"/>
    <w:rsid w:val="00937F32"/>
    <w:rsid w:val="00940AFB"/>
    <w:rsid w:val="009420BD"/>
    <w:rsid w:val="009433FE"/>
    <w:rsid w:val="00943546"/>
    <w:rsid w:val="00945244"/>
    <w:rsid w:val="0095010B"/>
    <w:rsid w:val="00950C7C"/>
    <w:rsid w:val="00953A2D"/>
    <w:rsid w:val="00955557"/>
    <w:rsid w:val="00955714"/>
    <w:rsid w:val="0095595C"/>
    <w:rsid w:val="0096124A"/>
    <w:rsid w:val="0096406E"/>
    <w:rsid w:val="0096431F"/>
    <w:rsid w:val="00967E4F"/>
    <w:rsid w:val="009815A7"/>
    <w:rsid w:val="0098218C"/>
    <w:rsid w:val="00984F59"/>
    <w:rsid w:val="009965D3"/>
    <w:rsid w:val="009A130D"/>
    <w:rsid w:val="009A141A"/>
    <w:rsid w:val="009A1F21"/>
    <w:rsid w:val="009B3536"/>
    <w:rsid w:val="009B4338"/>
    <w:rsid w:val="009B50E9"/>
    <w:rsid w:val="009B7285"/>
    <w:rsid w:val="009C13DE"/>
    <w:rsid w:val="009C31F2"/>
    <w:rsid w:val="009C53B4"/>
    <w:rsid w:val="009C6742"/>
    <w:rsid w:val="009D08EA"/>
    <w:rsid w:val="009D0A9D"/>
    <w:rsid w:val="009D1D00"/>
    <w:rsid w:val="009D32A9"/>
    <w:rsid w:val="009E0FF1"/>
    <w:rsid w:val="009E71ED"/>
    <w:rsid w:val="009F2DFE"/>
    <w:rsid w:val="009F6E4E"/>
    <w:rsid w:val="009F7B24"/>
    <w:rsid w:val="00A00AC3"/>
    <w:rsid w:val="00A02AAD"/>
    <w:rsid w:val="00A116D2"/>
    <w:rsid w:val="00A35470"/>
    <w:rsid w:val="00A35751"/>
    <w:rsid w:val="00A357C6"/>
    <w:rsid w:val="00A4092D"/>
    <w:rsid w:val="00A412E9"/>
    <w:rsid w:val="00A41E27"/>
    <w:rsid w:val="00A42912"/>
    <w:rsid w:val="00A51ECE"/>
    <w:rsid w:val="00A6123D"/>
    <w:rsid w:val="00A61678"/>
    <w:rsid w:val="00A63FF3"/>
    <w:rsid w:val="00A67B92"/>
    <w:rsid w:val="00A73ABB"/>
    <w:rsid w:val="00A744D9"/>
    <w:rsid w:val="00A82EE4"/>
    <w:rsid w:val="00A909DB"/>
    <w:rsid w:val="00A9539C"/>
    <w:rsid w:val="00A96C53"/>
    <w:rsid w:val="00A97FB2"/>
    <w:rsid w:val="00AA1AD4"/>
    <w:rsid w:val="00AA212A"/>
    <w:rsid w:val="00AA6A55"/>
    <w:rsid w:val="00AB00E8"/>
    <w:rsid w:val="00AB3CDF"/>
    <w:rsid w:val="00AB589D"/>
    <w:rsid w:val="00AC4804"/>
    <w:rsid w:val="00AD048B"/>
    <w:rsid w:val="00AD54AE"/>
    <w:rsid w:val="00AE005C"/>
    <w:rsid w:val="00AE5CA2"/>
    <w:rsid w:val="00AE797C"/>
    <w:rsid w:val="00AF65E9"/>
    <w:rsid w:val="00AF6896"/>
    <w:rsid w:val="00AF7D38"/>
    <w:rsid w:val="00B01950"/>
    <w:rsid w:val="00B12698"/>
    <w:rsid w:val="00B13143"/>
    <w:rsid w:val="00B139BE"/>
    <w:rsid w:val="00B150EC"/>
    <w:rsid w:val="00B15179"/>
    <w:rsid w:val="00B16CE1"/>
    <w:rsid w:val="00B2080A"/>
    <w:rsid w:val="00B21BE4"/>
    <w:rsid w:val="00B24B4C"/>
    <w:rsid w:val="00B31840"/>
    <w:rsid w:val="00B33CF1"/>
    <w:rsid w:val="00B34199"/>
    <w:rsid w:val="00B36EAA"/>
    <w:rsid w:val="00B412A1"/>
    <w:rsid w:val="00B441B9"/>
    <w:rsid w:val="00B478C9"/>
    <w:rsid w:val="00B518A9"/>
    <w:rsid w:val="00B558C4"/>
    <w:rsid w:val="00B578F3"/>
    <w:rsid w:val="00B606CE"/>
    <w:rsid w:val="00B619CD"/>
    <w:rsid w:val="00B71D6C"/>
    <w:rsid w:val="00B72126"/>
    <w:rsid w:val="00B73868"/>
    <w:rsid w:val="00B762BB"/>
    <w:rsid w:val="00B76A26"/>
    <w:rsid w:val="00B77728"/>
    <w:rsid w:val="00B95E04"/>
    <w:rsid w:val="00B96F8F"/>
    <w:rsid w:val="00BA0599"/>
    <w:rsid w:val="00BA0736"/>
    <w:rsid w:val="00BA217D"/>
    <w:rsid w:val="00BA6076"/>
    <w:rsid w:val="00BB4B69"/>
    <w:rsid w:val="00BB5029"/>
    <w:rsid w:val="00BB641E"/>
    <w:rsid w:val="00BD15CD"/>
    <w:rsid w:val="00BD617C"/>
    <w:rsid w:val="00BD69E7"/>
    <w:rsid w:val="00BE110B"/>
    <w:rsid w:val="00BE15EE"/>
    <w:rsid w:val="00BE3D2A"/>
    <w:rsid w:val="00BF0D78"/>
    <w:rsid w:val="00BF166D"/>
    <w:rsid w:val="00BF65BB"/>
    <w:rsid w:val="00BF7284"/>
    <w:rsid w:val="00C01076"/>
    <w:rsid w:val="00C01BD2"/>
    <w:rsid w:val="00C037C3"/>
    <w:rsid w:val="00C07649"/>
    <w:rsid w:val="00C20A68"/>
    <w:rsid w:val="00C23908"/>
    <w:rsid w:val="00C2476B"/>
    <w:rsid w:val="00C2745F"/>
    <w:rsid w:val="00C27BFD"/>
    <w:rsid w:val="00C35F00"/>
    <w:rsid w:val="00C36AB8"/>
    <w:rsid w:val="00C41733"/>
    <w:rsid w:val="00C524EE"/>
    <w:rsid w:val="00C526BF"/>
    <w:rsid w:val="00C53C8B"/>
    <w:rsid w:val="00C56AB6"/>
    <w:rsid w:val="00C579B2"/>
    <w:rsid w:val="00C62190"/>
    <w:rsid w:val="00C70903"/>
    <w:rsid w:val="00C72814"/>
    <w:rsid w:val="00C76005"/>
    <w:rsid w:val="00C800B5"/>
    <w:rsid w:val="00C81D77"/>
    <w:rsid w:val="00C82E2D"/>
    <w:rsid w:val="00C82F08"/>
    <w:rsid w:val="00C833F8"/>
    <w:rsid w:val="00C83D21"/>
    <w:rsid w:val="00CA2B72"/>
    <w:rsid w:val="00CB5146"/>
    <w:rsid w:val="00CB5377"/>
    <w:rsid w:val="00CE7E72"/>
    <w:rsid w:val="00D14388"/>
    <w:rsid w:val="00D22139"/>
    <w:rsid w:val="00D22C6F"/>
    <w:rsid w:val="00D239B0"/>
    <w:rsid w:val="00D31895"/>
    <w:rsid w:val="00D319D2"/>
    <w:rsid w:val="00D65745"/>
    <w:rsid w:val="00D74898"/>
    <w:rsid w:val="00D76257"/>
    <w:rsid w:val="00D83797"/>
    <w:rsid w:val="00D86013"/>
    <w:rsid w:val="00D877BD"/>
    <w:rsid w:val="00D90396"/>
    <w:rsid w:val="00D904FE"/>
    <w:rsid w:val="00D913A9"/>
    <w:rsid w:val="00D91C16"/>
    <w:rsid w:val="00D93545"/>
    <w:rsid w:val="00DA1C0D"/>
    <w:rsid w:val="00DB116E"/>
    <w:rsid w:val="00DB7C59"/>
    <w:rsid w:val="00DC3B05"/>
    <w:rsid w:val="00DD45B1"/>
    <w:rsid w:val="00DD58CA"/>
    <w:rsid w:val="00DD7199"/>
    <w:rsid w:val="00DE5D40"/>
    <w:rsid w:val="00DF1AC8"/>
    <w:rsid w:val="00DF3C12"/>
    <w:rsid w:val="00E01506"/>
    <w:rsid w:val="00E04FA1"/>
    <w:rsid w:val="00E052CD"/>
    <w:rsid w:val="00E07C0A"/>
    <w:rsid w:val="00E10D4F"/>
    <w:rsid w:val="00E13071"/>
    <w:rsid w:val="00E13C33"/>
    <w:rsid w:val="00E14614"/>
    <w:rsid w:val="00E1792D"/>
    <w:rsid w:val="00E222E9"/>
    <w:rsid w:val="00E259F5"/>
    <w:rsid w:val="00E25C28"/>
    <w:rsid w:val="00E2626B"/>
    <w:rsid w:val="00E3131D"/>
    <w:rsid w:val="00E31CD7"/>
    <w:rsid w:val="00E35F00"/>
    <w:rsid w:val="00E36203"/>
    <w:rsid w:val="00E40507"/>
    <w:rsid w:val="00E413B1"/>
    <w:rsid w:val="00E504F3"/>
    <w:rsid w:val="00E52CC3"/>
    <w:rsid w:val="00E55590"/>
    <w:rsid w:val="00E56D5E"/>
    <w:rsid w:val="00E57DF1"/>
    <w:rsid w:val="00E6065C"/>
    <w:rsid w:val="00E616E5"/>
    <w:rsid w:val="00E6300D"/>
    <w:rsid w:val="00E70CF0"/>
    <w:rsid w:val="00E74D2A"/>
    <w:rsid w:val="00E91E68"/>
    <w:rsid w:val="00E941F7"/>
    <w:rsid w:val="00E972E3"/>
    <w:rsid w:val="00EA2935"/>
    <w:rsid w:val="00EA3E93"/>
    <w:rsid w:val="00EA5C82"/>
    <w:rsid w:val="00EA6C51"/>
    <w:rsid w:val="00EB33D9"/>
    <w:rsid w:val="00EB6AB3"/>
    <w:rsid w:val="00EC04FA"/>
    <w:rsid w:val="00ED225B"/>
    <w:rsid w:val="00ED4A1D"/>
    <w:rsid w:val="00EE5496"/>
    <w:rsid w:val="00EE6489"/>
    <w:rsid w:val="00F00CB6"/>
    <w:rsid w:val="00F036F3"/>
    <w:rsid w:val="00F0443F"/>
    <w:rsid w:val="00F071BD"/>
    <w:rsid w:val="00F10599"/>
    <w:rsid w:val="00F11D4D"/>
    <w:rsid w:val="00F11D9B"/>
    <w:rsid w:val="00F1308F"/>
    <w:rsid w:val="00F13752"/>
    <w:rsid w:val="00F15071"/>
    <w:rsid w:val="00F2012C"/>
    <w:rsid w:val="00F22892"/>
    <w:rsid w:val="00F34552"/>
    <w:rsid w:val="00F34C29"/>
    <w:rsid w:val="00F40266"/>
    <w:rsid w:val="00F564B2"/>
    <w:rsid w:val="00F56E8E"/>
    <w:rsid w:val="00F66950"/>
    <w:rsid w:val="00F66D3F"/>
    <w:rsid w:val="00F715ED"/>
    <w:rsid w:val="00F73A8C"/>
    <w:rsid w:val="00F74CD5"/>
    <w:rsid w:val="00F87119"/>
    <w:rsid w:val="00F9058F"/>
    <w:rsid w:val="00F90C7A"/>
    <w:rsid w:val="00F922E8"/>
    <w:rsid w:val="00F96D8F"/>
    <w:rsid w:val="00FA131E"/>
    <w:rsid w:val="00FA1CCC"/>
    <w:rsid w:val="00FA388C"/>
    <w:rsid w:val="00FB4727"/>
    <w:rsid w:val="00FB78EA"/>
    <w:rsid w:val="00FC59A5"/>
    <w:rsid w:val="00FC5FE8"/>
    <w:rsid w:val="00FC78EB"/>
    <w:rsid w:val="00FD0080"/>
    <w:rsid w:val="00FD0CFA"/>
    <w:rsid w:val="00FD5775"/>
    <w:rsid w:val="00FE0A1D"/>
    <w:rsid w:val="00FE5A2D"/>
    <w:rsid w:val="00FF09C0"/>
    <w:rsid w:val="00FF1131"/>
    <w:rsid w:val="00FF5D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4BF19F1"/>
  <w15:docId w15:val="{6D31E39B-FE20-4344-BF41-57BAF1FE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909D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D1D00"/>
    <w:rPr>
      <w:color w:val="0066CC"/>
      <w:u w:val="single"/>
    </w:rPr>
  </w:style>
  <w:style w:type="character" w:customStyle="1" w:styleId="a4">
    <w:name w:val="Основной текст_"/>
    <w:basedOn w:val="a0"/>
    <w:link w:val="1"/>
    <w:rsid w:val="009D1D00"/>
    <w:rPr>
      <w:rFonts w:ascii="Times New Roman" w:eastAsia="Times New Roman" w:hAnsi="Times New Roman" w:cs="Times New Roman"/>
      <w:b w:val="0"/>
      <w:bCs w:val="0"/>
      <w:i w:val="0"/>
      <w:iCs w:val="0"/>
      <w:smallCaps w:val="0"/>
      <w:strike w:val="0"/>
      <w:sz w:val="23"/>
      <w:szCs w:val="23"/>
      <w:u w:val="none"/>
    </w:rPr>
  </w:style>
  <w:style w:type="character" w:customStyle="1" w:styleId="2">
    <w:name w:val="Заголовок №2_"/>
    <w:basedOn w:val="a0"/>
    <w:link w:val="20"/>
    <w:rsid w:val="009D1D00"/>
    <w:rPr>
      <w:rFonts w:ascii="Times New Roman" w:eastAsia="Times New Roman" w:hAnsi="Times New Roman" w:cs="Times New Roman"/>
      <w:b/>
      <w:bCs/>
      <w:i w:val="0"/>
      <w:iCs w:val="0"/>
      <w:smallCaps w:val="0"/>
      <w:strike w:val="0"/>
      <w:sz w:val="23"/>
      <w:szCs w:val="23"/>
      <w:u w:val="none"/>
    </w:rPr>
  </w:style>
  <w:style w:type="character" w:customStyle="1" w:styleId="a5">
    <w:name w:val="Основной текст + Полужирный"/>
    <w:basedOn w:val="a4"/>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
    <w:name w:val="Основной текст (2)_"/>
    <w:basedOn w:val="a0"/>
    <w:link w:val="22"/>
    <w:rsid w:val="009D1D00"/>
    <w:rPr>
      <w:rFonts w:ascii="Times New Roman" w:eastAsia="Times New Roman" w:hAnsi="Times New Roman" w:cs="Times New Roman"/>
      <w:b/>
      <w:bCs/>
      <w:i w:val="0"/>
      <w:iCs w:val="0"/>
      <w:smallCaps w:val="0"/>
      <w:strike w:val="0"/>
      <w:sz w:val="23"/>
      <w:szCs w:val="23"/>
      <w:u w:val="none"/>
    </w:rPr>
  </w:style>
  <w:style w:type="character" w:customStyle="1" w:styleId="23">
    <w:name w:val="Основной текст (2) + Не полужирный"/>
    <w:basedOn w:val="21"/>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0">
    <w:name w:val="Заголовок №1_"/>
    <w:basedOn w:val="a0"/>
    <w:link w:val="11"/>
    <w:rsid w:val="009D1D00"/>
    <w:rPr>
      <w:rFonts w:ascii="Times New Roman" w:eastAsia="Times New Roman" w:hAnsi="Times New Roman" w:cs="Times New Roman"/>
      <w:b/>
      <w:bCs/>
      <w:i w:val="0"/>
      <w:iCs w:val="0"/>
      <w:smallCaps w:val="0"/>
      <w:strike w:val="0"/>
      <w:u w:val="none"/>
    </w:rPr>
  </w:style>
  <w:style w:type="character" w:customStyle="1" w:styleId="a6">
    <w:name w:val="Основной текст + Курсив"/>
    <w:basedOn w:val="a4"/>
    <w:rsid w:val="009D1D0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7">
    <w:name w:val="Колонтитул_"/>
    <w:basedOn w:val="a0"/>
    <w:link w:val="a8"/>
    <w:rsid w:val="009D1D00"/>
    <w:rPr>
      <w:rFonts w:ascii="Times New Roman" w:eastAsia="Times New Roman" w:hAnsi="Times New Roman" w:cs="Times New Roman"/>
      <w:b/>
      <w:bCs/>
      <w:i w:val="0"/>
      <w:iCs w:val="0"/>
      <w:smallCaps w:val="0"/>
      <w:strike w:val="0"/>
      <w:sz w:val="23"/>
      <w:szCs w:val="23"/>
      <w:u w:val="none"/>
    </w:rPr>
  </w:style>
  <w:style w:type="character" w:customStyle="1" w:styleId="a9">
    <w:name w:val="Колонтитул"/>
    <w:basedOn w:val="a7"/>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
    <w:name w:val="Основной текст (3)_"/>
    <w:basedOn w:val="a0"/>
    <w:link w:val="30"/>
    <w:rsid w:val="009D1D00"/>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0"/>
    <w:link w:val="40"/>
    <w:rsid w:val="009D1D00"/>
    <w:rPr>
      <w:rFonts w:ascii="Times New Roman" w:eastAsia="Times New Roman" w:hAnsi="Times New Roman" w:cs="Times New Roman"/>
      <w:b w:val="0"/>
      <w:bCs w:val="0"/>
      <w:i/>
      <w:iCs/>
      <w:smallCaps w:val="0"/>
      <w:strike w:val="0"/>
      <w:sz w:val="19"/>
      <w:szCs w:val="19"/>
      <w:u w:val="none"/>
    </w:rPr>
  </w:style>
  <w:style w:type="paragraph" w:customStyle="1" w:styleId="1">
    <w:name w:val="Основной текст1"/>
    <w:basedOn w:val="a"/>
    <w:link w:val="a4"/>
    <w:rsid w:val="009D1D00"/>
    <w:pPr>
      <w:shd w:val="clear" w:color="auto" w:fill="FFFFFF"/>
      <w:spacing w:line="298" w:lineRule="exact"/>
    </w:pPr>
    <w:rPr>
      <w:rFonts w:ascii="Times New Roman" w:eastAsia="Times New Roman" w:hAnsi="Times New Roman" w:cs="Times New Roman"/>
      <w:sz w:val="23"/>
      <w:szCs w:val="23"/>
    </w:rPr>
  </w:style>
  <w:style w:type="paragraph" w:customStyle="1" w:styleId="20">
    <w:name w:val="Заголовок №2"/>
    <w:basedOn w:val="a"/>
    <w:link w:val="2"/>
    <w:rsid w:val="009D1D00"/>
    <w:pPr>
      <w:shd w:val="clear" w:color="auto" w:fill="FFFFFF"/>
      <w:spacing w:before="360" w:after="360" w:line="0" w:lineRule="atLeast"/>
      <w:outlineLvl w:val="1"/>
    </w:pPr>
    <w:rPr>
      <w:rFonts w:ascii="Times New Roman" w:eastAsia="Times New Roman" w:hAnsi="Times New Roman" w:cs="Times New Roman"/>
      <w:b/>
      <w:bCs/>
      <w:sz w:val="23"/>
      <w:szCs w:val="23"/>
    </w:rPr>
  </w:style>
  <w:style w:type="paragraph" w:customStyle="1" w:styleId="22">
    <w:name w:val="Основной текст (2)"/>
    <w:basedOn w:val="a"/>
    <w:link w:val="21"/>
    <w:rsid w:val="009D1D00"/>
    <w:pPr>
      <w:shd w:val="clear" w:color="auto" w:fill="FFFFFF"/>
      <w:spacing w:line="274" w:lineRule="exact"/>
      <w:jc w:val="both"/>
    </w:pPr>
    <w:rPr>
      <w:rFonts w:ascii="Times New Roman" w:eastAsia="Times New Roman" w:hAnsi="Times New Roman" w:cs="Times New Roman"/>
      <w:b/>
      <w:bCs/>
      <w:sz w:val="23"/>
      <w:szCs w:val="23"/>
    </w:rPr>
  </w:style>
  <w:style w:type="paragraph" w:customStyle="1" w:styleId="11">
    <w:name w:val="Заголовок №1"/>
    <w:basedOn w:val="a"/>
    <w:link w:val="10"/>
    <w:rsid w:val="009D1D00"/>
    <w:pPr>
      <w:shd w:val="clear" w:color="auto" w:fill="FFFFFF"/>
      <w:spacing w:before="360" w:line="283" w:lineRule="exact"/>
      <w:outlineLvl w:val="0"/>
    </w:pPr>
    <w:rPr>
      <w:rFonts w:ascii="Times New Roman" w:eastAsia="Times New Roman" w:hAnsi="Times New Roman" w:cs="Times New Roman"/>
      <w:b/>
      <w:bCs/>
    </w:rPr>
  </w:style>
  <w:style w:type="paragraph" w:customStyle="1" w:styleId="a8">
    <w:name w:val="Колонтитул"/>
    <w:basedOn w:val="a"/>
    <w:link w:val="a7"/>
    <w:rsid w:val="009D1D00"/>
    <w:pPr>
      <w:shd w:val="clear" w:color="auto" w:fill="FFFFFF"/>
      <w:spacing w:line="0" w:lineRule="atLeast"/>
    </w:pPr>
    <w:rPr>
      <w:rFonts w:ascii="Times New Roman" w:eastAsia="Times New Roman" w:hAnsi="Times New Roman" w:cs="Times New Roman"/>
      <w:b/>
      <w:bCs/>
      <w:sz w:val="23"/>
      <w:szCs w:val="23"/>
    </w:rPr>
  </w:style>
  <w:style w:type="paragraph" w:customStyle="1" w:styleId="30">
    <w:name w:val="Основной текст (3)"/>
    <w:basedOn w:val="a"/>
    <w:link w:val="3"/>
    <w:rsid w:val="009D1D00"/>
    <w:pPr>
      <w:shd w:val="clear" w:color="auto" w:fill="FFFFFF"/>
      <w:spacing w:line="274" w:lineRule="exact"/>
      <w:ind w:firstLine="560"/>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D1D00"/>
    <w:pPr>
      <w:shd w:val="clear" w:color="auto" w:fill="FFFFFF"/>
      <w:spacing w:before="240" w:after="240" w:line="0" w:lineRule="atLeast"/>
    </w:pPr>
    <w:rPr>
      <w:rFonts w:ascii="Times New Roman" w:eastAsia="Times New Roman" w:hAnsi="Times New Roman" w:cs="Times New Roman"/>
      <w:i/>
      <w:iCs/>
      <w:sz w:val="19"/>
      <w:szCs w:val="19"/>
    </w:rPr>
  </w:style>
  <w:style w:type="paragraph" w:styleId="aa">
    <w:name w:val="header"/>
    <w:basedOn w:val="a"/>
    <w:link w:val="ab"/>
    <w:uiPriority w:val="99"/>
    <w:unhideWhenUsed/>
    <w:rsid w:val="0053630E"/>
    <w:pPr>
      <w:tabs>
        <w:tab w:val="center" w:pos="4677"/>
        <w:tab w:val="right" w:pos="9355"/>
      </w:tabs>
    </w:pPr>
  </w:style>
  <w:style w:type="character" w:customStyle="1" w:styleId="ab">
    <w:name w:val="Верхний колонтитул Знак"/>
    <w:basedOn w:val="a0"/>
    <w:link w:val="aa"/>
    <w:uiPriority w:val="99"/>
    <w:rsid w:val="0053630E"/>
    <w:rPr>
      <w:color w:val="000000"/>
    </w:rPr>
  </w:style>
  <w:style w:type="paragraph" w:styleId="ac">
    <w:name w:val="footer"/>
    <w:basedOn w:val="a"/>
    <w:link w:val="ad"/>
    <w:uiPriority w:val="99"/>
    <w:unhideWhenUsed/>
    <w:rsid w:val="0053630E"/>
    <w:pPr>
      <w:tabs>
        <w:tab w:val="center" w:pos="4677"/>
        <w:tab w:val="right" w:pos="9355"/>
      </w:tabs>
    </w:pPr>
  </w:style>
  <w:style w:type="character" w:customStyle="1" w:styleId="ad">
    <w:name w:val="Нижний колонтитул Знак"/>
    <w:basedOn w:val="a0"/>
    <w:link w:val="ac"/>
    <w:uiPriority w:val="99"/>
    <w:rsid w:val="0053630E"/>
    <w:rPr>
      <w:color w:val="000000"/>
    </w:rPr>
  </w:style>
  <w:style w:type="paragraph" w:styleId="ae">
    <w:name w:val="Balloon Text"/>
    <w:basedOn w:val="a"/>
    <w:link w:val="af"/>
    <w:uiPriority w:val="99"/>
    <w:semiHidden/>
    <w:unhideWhenUsed/>
    <w:rsid w:val="001B7CCD"/>
    <w:rPr>
      <w:rFonts w:ascii="Tahoma" w:hAnsi="Tahoma" w:cs="Tahoma"/>
      <w:sz w:val="16"/>
      <w:szCs w:val="16"/>
    </w:rPr>
  </w:style>
  <w:style w:type="character" w:customStyle="1" w:styleId="af">
    <w:name w:val="Текст выноски Знак"/>
    <w:basedOn w:val="a0"/>
    <w:link w:val="ae"/>
    <w:uiPriority w:val="99"/>
    <w:semiHidden/>
    <w:rsid w:val="001B7CCD"/>
    <w:rPr>
      <w:rFonts w:ascii="Tahoma" w:hAnsi="Tahoma" w:cs="Tahoma"/>
      <w:color w:val="000000"/>
      <w:sz w:val="16"/>
      <w:szCs w:val="16"/>
    </w:rPr>
  </w:style>
  <w:style w:type="paragraph" w:styleId="24">
    <w:name w:val="Body Text 2"/>
    <w:basedOn w:val="a"/>
    <w:link w:val="25"/>
    <w:uiPriority w:val="99"/>
    <w:unhideWhenUsed/>
    <w:rsid w:val="00A63FF3"/>
    <w:pPr>
      <w:widowControl/>
      <w:suppressAutoHyphens/>
      <w:spacing w:after="120" w:line="480" w:lineRule="auto"/>
    </w:pPr>
    <w:rPr>
      <w:rFonts w:ascii="Times New Roman" w:eastAsia="Times New Roman" w:hAnsi="Times New Roman" w:cs="Times New Roman"/>
      <w:color w:val="auto"/>
      <w:lang w:eastAsia="ar-SA" w:bidi="ar-SA"/>
    </w:rPr>
  </w:style>
  <w:style w:type="character" w:customStyle="1" w:styleId="25">
    <w:name w:val="Основной текст 2 Знак"/>
    <w:basedOn w:val="a0"/>
    <w:link w:val="24"/>
    <w:uiPriority w:val="99"/>
    <w:rsid w:val="00A63FF3"/>
    <w:rPr>
      <w:rFonts w:ascii="Times New Roman" w:eastAsia="Times New Roman" w:hAnsi="Times New Roman" w:cs="Times New Roman"/>
      <w:lang w:eastAsia="ar-SA" w:bidi="ar-SA"/>
    </w:rPr>
  </w:style>
  <w:style w:type="table" w:styleId="af0">
    <w:name w:val="Table Grid"/>
    <w:basedOn w:val="a1"/>
    <w:rsid w:val="00204668"/>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3"/>
    <w:basedOn w:val="a"/>
    <w:rsid w:val="00E74D2A"/>
    <w:pPr>
      <w:shd w:val="clear" w:color="auto" w:fill="FFFFFF"/>
      <w:spacing w:before="240" w:line="0" w:lineRule="atLeast"/>
    </w:pPr>
    <w:rPr>
      <w:rFonts w:ascii="Times New Roman" w:eastAsia="Times New Roman" w:hAnsi="Times New Roman" w:cs="Times New Roman"/>
      <w:spacing w:val="-5"/>
      <w:sz w:val="22"/>
      <w:szCs w:val="22"/>
      <w:lang w:bidi="ar-SA"/>
    </w:rPr>
  </w:style>
  <w:style w:type="paragraph" w:styleId="af1">
    <w:name w:val="footnote text"/>
    <w:basedOn w:val="a"/>
    <w:link w:val="af2"/>
    <w:uiPriority w:val="99"/>
    <w:semiHidden/>
    <w:unhideWhenUsed/>
    <w:rsid w:val="00FE5A2D"/>
    <w:rPr>
      <w:sz w:val="20"/>
      <w:szCs w:val="20"/>
    </w:rPr>
  </w:style>
  <w:style w:type="character" w:customStyle="1" w:styleId="af2">
    <w:name w:val="Текст сноски Знак"/>
    <w:basedOn w:val="a0"/>
    <w:link w:val="af1"/>
    <w:uiPriority w:val="99"/>
    <w:semiHidden/>
    <w:rsid w:val="00FE5A2D"/>
    <w:rPr>
      <w:color w:val="000000"/>
      <w:sz w:val="20"/>
      <w:szCs w:val="20"/>
    </w:rPr>
  </w:style>
  <w:style w:type="character" w:styleId="af3">
    <w:name w:val="footnote reference"/>
    <w:basedOn w:val="a0"/>
    <w:uiPriority w:val="99"/>
    <w:semiHidden/>
    <w:rsid w:val="00FE5A2D"/>
    <w:rPr>
      <w:rFonts w:cs="Times New Roman"/>
      <w:vertAlign w:val="superscript"/>
    </w:rPr>
  </w:style>
  <w:style w:type="paragraph" w:styleId="af4">
    <w:name w:val="List Paragraph"/>
    <w:basedOn w:val="a"/>
    <w:uiPriority w:val="34"/>
    <w:qFormat/>
    <w:rsid w:val="00F036F3"/>
    <w:pPr>
      <w:ind w:left="720"/>
      <w:contextualSpacing/>
    </w:pPr>
  </w:style>
  <w:style w:type="paragraph" w:customStyle="1" w:styleId="ConsPlusNormal">
    <w:name w:val="ConsPlusNormal"/>
    <w:rsid w:val="00F036F3"/>
    <w:pPr>
      <w:autoSpaceDE w:val="0"/>
      <w:autoSpaceDN w:val="0"/>
    </w:pPr>
    <w:rPr>
      <w:rFonts w:ascii="Calibri" w:eastAsiaTheme="minorEastAsia" w:hAnsi="Calibri" w:cs="Calibri"/>
      <w:sz w:val="22"/>
      <w:szCs w:val="22"/>
      <w:lang w:bidi="ar-SA"/>
    </w:rPr>
  </w:style>
  <w:style w:type="paragraph" w:styleId="af5">
    <w:name w:val="Body Text"/>
    <w:basedOn w:val="a"/>
    <w:link w:val="af6"/>
    <w:uiPriority w:val="99"/>
    <w:semiHidden/>
    <w:unhideWhenUsed/>
    <w:rsid w:val="00D93545"/>
    <w:pPr>
      <w:spacing w:after="120"/>
    </w:pPr>
  </w:style>
  <w:style w:type="character" w:customStyle="1" w:styleId="af6">
    <w:name w:val="Основной текст Знак"/>
    <w:basedOn w:val="a0"/>
    <w:link w:val="af5"/>
    <w:uiPriority w:val="99"/>
    <w:semiHidden/>
    <w:rsid w:val="00D9354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0308">
      <w:bodyDiv w:val="1"/>
      <w:marLeft w:val="0"/>
      <w:marRight w:val="0"/>
      <w:marTop w:val="0"/>
      <w:marBottom w:val="0"/>
      <w:divBdr>
        <w:top w:val="none" w:sz="0" w:space="0" w:color="auto"/>
        <w:left w:val="none" w:sz="0" w:space="0" w:color="auto"/>
        <w:bottom w:val="none" w:sz="0" w:space="0" w:color="auto"/>
        <w:right w:val="none" w:sz="0" w:space="0" w:color="auto"/>
      </w:divBdr>
    </w:div>
    <w:div w:id="369572136">
      <w:bodyDiv w:val="1"/>
      <w:marLeft w:val="0"/>
      <w:marRight w:val="0"/>
      <w:marTop w:val="0"/>
      <w:marBottom w:val="0"/>
      <w:divBdr>
        <w:top w:val="none" w:sz="0" w:space="0" w:color="auto"/>
        <w:left w:val="none" w:sz="0" w:space="0" w:color="auto"/>
        <w:bottom w:val="none" w:sz="0" w:space="0" w:color="auto"/>
        <w:right w:val="none" w:sz="0" w:space="0" w:color="auto"/>
      </w:divBdr>
    </w:div>
    <w:div w:id="675183751">
      <w:bodyDiv w:val="1"/>
      <w:marLeft w:val="0"/>
      <w:marRight w:val="0"/>
      <w:marTop w:val="0"/>
      <w:marBottom w:val="0"/>
      <w:divBdr>
        <w:top w:val="none" w:sz="0" w:space="0" w:color="auto"/>
        <w:left w:val="none" w:sz="0" w:space="0" w:color="auto"/>
        <w:bottom w:val="none" w:sz="0" w:space="0" w:color="auto"/>
        <w:right w:val="none" w:sz="0" w:space="0" w:color="auto"/>
      </w:divBdr>
    </w:div>
    <w:div w:id="723720794">
      <w:bodyDiv w:val="1"/>
      <w:marLeft w:val="0"/>
      <w:marRight w:val="0"/>
      <w:marTop w:val="0"/>
      <w:marBottom w:val="0"/>
      <w:divBdr>
        <w:top w:val="none" w:sz="0" w:space="0" w:color="auto"/>
        <w:left w:val="none" w:sz="0" w:space="0" w:color="auto"/>
        <w:bottom w:val="none" w:sz="0" w:space="0" w:color="auto"/>
        <w:right w:val="none" w:sz="0" w:space="0" w:color="auto"/>
      </w:divBdr>
      <w:divsChild>
        <w:div w:id="2145000953">
          <w:marLeft w:val="60"/>
          <w:marRight w:val="60"/>
          <w:marTop w:val="105"/>
          <w:marBottom w:val="105"/>
          <w:divBdr>
            <w:top w:val="none" w:sz="0" w:space="0" w:color="auto"/>
            <w:left w:val="none" w:sz="0" w:space="0" w:color="auto"/>
            <w:bottom w:val="none" w:sz="0" w:space="0" w:color="auto"/>
            <w:right w:val="none" w:sz="0" w:space="0" w:color="auto"/>
          </w:divBdr>
        </w:div>
        <w:div w:id="1585606849">
          <w:marLeft w:val="60"/>
          <w:marRight w:val="60"/>
          <w:marTop w:val="105"/>
          <w:marBottom w:val="105"/>
          <w:divBdr>
            <w:top w:val="none" w:sz="0" w:space="0" w:color="auto"/>
            <w:left w:val="none" w:sz="0" w:space="0" w:color="auto"/>
            <w:bottom w:val="none" w:sz="0" w:space="0" w:color="auto"/>
            <w:right w:val="none" w:sz="0" w:space="0" w:color="auto"/>
          </w:divBdr>
        </w:div>
        <w:div w:id="1445080514">
          <w:marLeft w:val="60"/>
          <w:marRight w:val="60"/>
          <w:marTop w:val="105"/>
          <w:marBottom w:val="105"/>
          <w:divBdr>
            <w:top w:val="none" w:sz="0" w:space="0" w:color="auto"/>
            <w:left w:val="none" w:sz="0" w:space="0" w:color="auto"/>
            <w:bottom w:val="none" w:sz="0" w:space="0" w:color="auto"/>
            <w:right w:val="none" w:sz="0" w:space="0" w:color="auto"/>
          </w:divBdr>
        </w:div>
        <w:div w:id="2068263311">
          <w:marLeft w:val="60"/>
          <w:marRight w:val="60"/>
          <w:marTop w:val="105"/>
          <w:marBottom w:val="105"/>
          <w:divBdr>
            <w:top w:val="none" w:sz="0" w:space="0" w:color="auto"/>
            <w:left w:val="none" w:sz="0" w:space="0" w:color="auto"/>
            <w:bottom w:val="none" w:sz="0" w:space="0" w:color="auto"/>
            <w:right w:val="none" w:sz="0" w:space="0" w:color="auto"/>
          </w:divBdr>
        </w:div>
        <w:div w:id="1480031374">
          <w:marLeft w:val="60"/>
          <w:marRight w:val="60"/>
          <w:marTop w:val="105"/>
          <w:marBottom w:val="105"/>
          <w:divBdr>
            <w:top w:val="none" w:sz="0" w:space="0" w:color="auto"/>
            <w:left w:val="none" w:sz="0" w:space="0" w:color="auto"/>
            <w:bottom w:val="none" w:sz="0" w:space="0" w:color="auto"/>
            <w:right w:val="none" w:sz="0" w:space="0" w:color="auto"/>
          </w:divBdr>
        </w:div>
        <w:div w:id="2026898585">
          <w:marLeft w:val="60"/>
          <w:marRight w:val="60"/>
          <w:marTop w:val="105"/>
          <w:marBottom w:val="105"/>
          <w:divBdr>
            <w:top w:val="none" w:sz="0" w:space="0" w:color="auto"/>
            <w:left w:val="none" w:sz="0" w:space="0" w:color="auto"/>
            <w:bottom w:val="none" w:sz="0" w:space="0" w:color="auto"/>
            <w:right w:val="none" w:sz="0" w:space="0" w:color="auto"/>
          </w:divBdr>
        </w:div>
        <w:div w:id="1889142853">
          <w:marLeft w:val="60"/>
          <w:marRight w:val="60"/>
          <w:marTop w:val="105"/>
          <w:marBottom w:val="105"/>
          <w:divBdr>
            <w:top w:val="none" w:sz="0" w:space="0" w:color="auto"/>
            <w:left w:val="none" w:sz="0" w:space="0" w:color="auto"/>
            <w:bottom w:val="none" w:sz="0" w:space="0" w:color="auto"/>
            <w:right w:val="none" w:sz="0" w:space="0" w:color="auto"/>
          </w:divBdr>
        </w:div>
        <w:div w:id="1397044020">
          <w:marLeft w:val="60"/>
          <w:marRight w:val="60"/>
          <w:marTop w:val="105"/>
          <w:marBottom w:val="105"/>
          <w:divBdr>
            <w:top w:val="none" w:sz="0" w:space="0" w:color="auto"/>
            <w:left w:val="none" w:sz="0" w:space="0" w:color="auto"/>
            <w:bottom w:val="none" w:sz="0" w:space="0" w:color="auto"/>
            <w:right w:val="none" w:sz="0" w:space="0" w:color="auto"/>
          </w:divBdr>
        </w:div>
        <w:div w:id="1576087615">
          <w:marLeft w:val="60"/>
          <w:marRight w:val="60"/>
          <w:marTop w:val="105"/>
          <w:marBottom w:val="105"/>
          <w:divBdr>
            <w:top w:val="none" w:sz="0" w:space="0" w:color="auto"/>
            <w:left w:val="none" w:sz="0" w:space="0" w:color="auto"/>
            <w:bottom w:val="none" w:sz="0" w:space="0" w:color="auto"/>
            <w:right w:val="none" w:sz="0" w:space="0" w:color="auto"/>
          </w:divBdr>
        </w:div>
        <w:div w:id="1896308133">
          <w:marLeft w:val="60"/>
          <w:marRight w:val="60"/>
          <w:marTop w:val="105"/>
          <w:marBottom w:val="105"/>
          <w:divBdr>
            <w:top w:val="none" w:sz="0" w:space="0" w:color="auto"/>
            <w:left w:val="none" w:sz="0" w:space="0" w:color="auto"/>
            <w:bottom w:val="none" w:sz="0" w:space="0" w:color="auto"/>
            <w:right w:val="none" w:sz="0" w:space="0" w:color="auto"/>
          </w:divBdr>
          <w:divsChild>
            <w:div w:id="1813056796">
              <w:marLeft w:val="0"/>
              <w:marRight w:val="0"/>
              <w:marTop w:val="0"/>
              <w:marBottom w:val="0"/>
              <w:divBdr>
                <w:top w:val="none" w:sz="0" w:space="0" w:color="auto"/>
                <w:left w:val="none" w:sz="0" w:space="0" w:color="auto"/>
                <w:bottom w:val="none" w:sz="0" w:space="0" w:color="auto"/>
                <w:right w:val="none" w:sz="0" w:space="0" w:color="auto"/>
              </w:divBdr>
            </w:div>
          </w:divsChild>
        </w:div>
        <w:div w:id="835540169">
          <w:marLeft w:val="60"/>
          <w:marRight w:val="60"/>
          <w:marTop w:val="105"/>
          <w:marBottom w:val="105"/>
          <w:divBdr>
            <w:top w:val="none" w:sz="0" w:space="0" w:color="auto"/>
            <w:left w:val="none" w:sz="0" w:space="0" w:color="auto"/>
            <w:bottom w:val="none" w:sz="0" w:space="0" w:color="auto"/>
            <w:right w:val="none" w:sz="0" w:space="0" w:color="auto"/>
          </w:divBdr>
        </w:div>
        <w:div w:id="873613432">
          <w:marLeft w:val="60"/>
          <w:marRight w:val="60"/>
          <w:marTop w:val="105"/>
          <w:marBottom w:val="105"/>
          <w:divBdr>
            <w:top w:val="none" w:sz="0" w:space="0" w:color="auto"/>
            <w:left w:val="none" w:sz="0" w:space="0" w:color="auto"/>
            <w:bottom w:val="none" w:sz="0" w:space="0" w:color="auto"/>
            <w:right w:val="none" w:sz="0" w:space="0" w:color="auto"/>
          </w:divBdr>
        </w:div>
        <w:div w:id="974722034">
          <w:marLeft w:val="60"/>
          <w:marRight w:val="60"/>
          <w:marTop w:val="105"/>
          <w:marBottom w:val="105"/>
          <w:divBdr>
            <w:top w:val="none" w:sz="0" w:space="0" w:color="auto"/>
            <w:left w:val="none" w:sz="0" w:space="0" w:color="auto"/>
            <w:bottom w:val="none" w:sz="0" w:space="0" w:color="auto"/>
            <w:right w:val="none" w:sz="0" w:space="0" w:color="auto"/>
          </w:divBdr>
        </w:div>
        <w:div w:id="774978207">
          <w:marLeft w:val="60"/>
          <w:marRight w:val="60"/>
          <w:marTop w:val="105"/>
          <w:marBottom w:val="105"/>
          <w:divBdr>
            <w:top w:val="none" w:sz="0" w:space="0" w:color="auto"/>
            <w:left w:val="none" w:sz="0" w:space="0" w:color="auto"/>
            <w:bottom w:val="none" w:sz="0" w:space="0" w:color="auto"/>
            <w:right w:val="none" w:sz="0" w:space="0" w:color="auto"/>
          </w:divBdr>
        </w:div>
        <w:div w:id="1820606347">
          <w:marLeft w:val="60"/>
          <w:marRight w:val="60"/>
          <w:marTop w:val="105"/>
          <w:marBottom w:val="105"/>
          <w:divBdr>
            <w:top w:val="none" w:sz="0" w:space="0" w:color="auto"/>
            <w:left w:val="none" w:sz="0" w:space="0" w:color="auto"/>
            <w:bottom w:val="none" w:sz="0" w:space="0" w:color="auto"/>
            <w:right w:val="none" w:sz="0" w:space="0" w:color="auto"/>
          </w:divBdr>
        </w:div>
        <w:div w:id="1655523117">
          <w:marLeft w:val="60"/>
          <w:marRight w:val="60"/>
          <w:marTop w:val="105"/>
          <w:marBottom w:val="105"/>
          <w:divBdr>
            <w:top w:val="none" w:sz="0" w:space="0" w:color="auto"/>
            <w:left w:val="none" w:sz="0" w:space="0" w:color="auto"/>
            <w:bottom w:val="none" w:sz="0" w:space="0" w:color="auto"/>
            <w:right w:val="none" w:sz="0" w:space="0" w:color="auto"/>
          </w:divBdr>
        </w:div>
        <w:div w:id="482625813">
          <w:marLeft w:val="60"/>
          <w:marRight w:val="60"/>
          <w:marTop w:val="105"/>
          <w:marBottom w:val="105"/>
          <w:divBdr>
            <w:top w:val="none" w:sz="0" w:space="0" w:color="auto"/>
            <w:left w:val="none" w:sz="0" w:space="0" w:color="auto"/>
            <w:bottom w:val="none" w:sz="0" w:space="0" w:color="auto"/>
            <w:right w:val="none" w:sz="0" w:space="0" w:color="auto"/>
          </w:divBdr>
        </w:div>
        <w:div w:id="1098714726">
          <w:marLeft w:val="60"/>
          <w:marRight w:val="60"/>
          <w:marTop w:val="105"/>
          <w:marBottom w:val="105"/>
          <w:divBdr>
            <w:top w:val="none" w:sz="0" w:space="0" w:color="auto"/>
            <w:left w:val="none" w:sz="0" w:space="0" w:color="auto"/>
            <w:bottom w:val="none" w:sz="0" w:space="0" w:color="auto"/>
            <w:right w:val="none" w:sz="0" w:space="0" w:color="auto"/>
          </w:divBdr>
        </w:div>
        <w:div w:id="1658529298">
          <w:marLeft w:val="60"/>
          <w:marRight w:val="60"/>
          <w:marTop w:val="105"/>
          <w:marBottom w:val="105"/>
          <w:divBdr>
            <w:top w:val="none" w:sz="0" w:space="0" w:color="auto"/>
            <w:left w:val="none" w:sz="0" w:space="0" w:color="auto"/>
            <w:bottom w:val="none" w:sz="0" w:space="0" w:color="auto"/>
            <w:right w:val="none" w:sz="0" w:space="0" w:color="auto"/>
          </w:divBdr>
        </w:div>
        <w:div w:id="508909750">
          <w:marLeft w:val="60"/>
          <w:marRight w:val="60"/>
          <w:marTop w:val="105"/>
          <w:marBottom w:val="105"/>
          <w:divBdr>
            <w:top w:val="none" w:sz="0" w:space="0" w:color="auto"/>
            <w:left w:val="none" w:sz="0" w:space="0" w:color="auto"/>
            <w:bottom w:val="none" w:sz="0" w:space="0" w:color="auto"/>
            <w:right w:val="none" w:sz="0" w:space="0" w:color="auto"/>
          </w:divBdr>
        </w:div>
        <w:div w:id="1662805367">
          <w:marLeft w:val="60"/>
          <w:marRight w:val="60"/>
          <w:marTop w:val="105"/>
          <w:marBottom w:val="105"/>
          <w:divBdr>
            <w:top w:val="none" w:sz="0" w:space="0" w:color="auto"/>
            <w:left w:val="none" w:sz="0" w:space="0" w:color="auto"/>
            <w:bottom w:val="none" w:sz="0" w:space="0" w:color="auto"/>
            <w:right w:val="none" w:sz="0" w:space="0" w:color="auto"/>
          </w:divBdr>
        </w:div>
        <w:div w:id="1014726087">
          <w:marLeft w:val="60"/>
          <w:marRight w:val="60"/>
          <w:marTop w:val="105"/>
          <w:marBottom w:val="105"/>
          <w:divBdr>
            <w:top w:val="none" w:sz="0" w:space="0" w:color="auto"/>
            <w:left w:val="none" w:sz="0" w:space="0" w:color="auto"/>
            <w:bottom w:val="none" w:sz="0" w:space="0" w:color="auto"/>
            <w:right w:val="none" w:sz="0" w:space="0" w:color="auto"/>
          </w:divBdr>
        </w:div>
        <w:div w:id="1902793014">
          <w:marLeft w:val="60"/>
          <w:marRight w:val="60"/>
          <w:marTop w:val="105"/>
          <w:marBottom w:val="105"/>
          <w:divBdr>
            <w:top w:val="none" w:sz="0" w:space="0" w:color="auto"/>
            <w:left w:val="none" w:sz="0" w:space="0" w:color="auto"/>
            <w:bottom w:val="none" w:sz="0" w:space="0" w:color="auto"/>
            <w:right w:val="none" w:sz="0" w:space="0" w:color="auto"/>
          </w:divBdr>
        </w:div>
        <w:div w:id="555047266">
          <w:marLeft w:val="60"/>
          <w:marRight w:val="60"/>
          <w:marTop w:val="105"/>
          <w:marBottom w:val="105"/>
          <w:divBdr>
            <w:top w:val="none" w:sz="0" w:space="0" w:color="auto"/>
            <w:left w:val="none" w:sz="0" w:space="0" w:color="auto"/>
            <w:bottom w:val="none" w:sz="0" w:space="0" w:color="auto"/>
            <w:right w:val="none" w:sz="0" w:space="0" w:color="auto"/>
          </w:divBdr>
        </w:div>
        <w:div w:id="728070047">
          <w:marLeft w:val="60"/>
          <w:marRight w:val="60"/>
          <w:marTop w:val="105"/>
          <w:marBottom w:val="105"/>
          <w:divBdr>
            <w:top w:val="none" w:sz="0" w:space="0" w:color="auto"/>
            <w:left w:val="none" w:sz="0" w:space="0" w:color="auto"/>
            <w:bottom w:val="none" w:sz="0" w:space="0" w:color="auto"/>
            <w:right w:val="none" w:sz="0" w:space="0" w:color="auto"/>
          </w:divBdr>
        </w:div>
        <w:div w:id="278531574">
          <w:marLeft w:val="60"/>
          <w:marRight w:val="60"/>
          <w:marTop w:val="105"/>
          <w:marBottom w:val="105"/>
          <w:divBdr>
            <w:top w:val="none" w:sz="0" w:space="0" w:color="auto"/>
            <w:left w:val="none" w:sz="0" w:space="0" w:color="auto"/>
            <w:bottom w:val="none" w:sz="0" w:space="0" w:color="auto"/>
            <w:right w:val="none" w:sz="0" w:space="0" w:color="auto"/>
          </w:divBdr>
          <w:divsChild>
            <w:div w:id="1062873238">
              <w:marLeft w:val="0"/>
              <w:marRight w:val="0"/>
              <w:marTop w:val="0"/>
              <w:marBottom w:val="0"/>
              <w:divBdr>
                <w:top w:val="none" w:sz="0" w:space="0" w:color="auto"/>
                <w:left w:val="none" w:sz="0" w:space="0" w:color="auto"/>
                <w:bottom w:val="none" w:sz="0" w:space="0" w:color="auto"/>
                <w:right w:val="none" w:sz="0" w:space="0" w:color="auto"/>
              </w:divBdr>
            </w:div>
          </w:divsChild>
        </w:div>
        <w:div w:id="531188063">
          <w:marLeft w:val="60"/>
          <w:marRight w:val="60"/>
          <w:marTop w:val="105"/>
          <w:marBottom w:val="105"/>
          <w:divBdr>
            <w:top w:val="none" w:sz="0" w:space="0" w:color="auto"/>
            <w:left w:val="none" w:sz="0" w:space="0" w:color="auto"/>
            <w:bottom w:val="none" w:sz="0" w:space="0" w:color="auto"/>
            <w:right w:val="none" w:sz="0" w:space="0" w:color="auto"/>
          </w:divBdr>
        </w:div>
        <w:div w:id="1576161629">
          <w:marLeft w:val="60"/>
          <w:marRight w:val="60"/>
          <w:marTop w:val="105"/>
          <w:marBottom w:val="105"/>
          <w:divBdr>
            <w:top w:val="none" w:sz="0" w:space="0" w:color="auto"/>
            <w:left w:val="none" w:sz="0" w:space="0" w:color="auto"/>
            <w:bottom w:val="none" w:sz="0" w:space="0" w:color="auto"/>
            <w:right w:val="none" w:sz="0" w:space="0" w:color="auto"/>
          </w:divBdr>
        </w:div>
        <w:div w:id="263922904">
          <w:marLeft w:val="60"/>
          <w:marRight w:val="60"/>
          <w:marTop w:val="105"/>
          <w:marBottom w:val="105"/>
          <w:divBdr>
            <w:top w:val="none" w:sz="0" w:space="0" w:color="auto"/>
            <w:left w:val="none" w:sz="0" w:space="0" w:color="auto"/>
            <w:bottom w:val="none" w:sz="0" w:space="0" w:color="auto"/>
            <w:right w:val="none" w:sz="0" w:space="0" w:color="auto"/>
          </w:divBdr>
        </w:div>
        <w:div w:id="2094935432">
          <w:marLeft w:val="60"/>
          <w:marRight w:val="60"/>
          <w:marTop w:val="105"/>
          <w:marBottom w:val="105"/>
          <w:divBdr>
            <w:top w:val="none" w:sz="0" w:space="0" w:color="auto"/>
            <w:left w:val="none" w:sz="0" w:space="0" w:color="auto"/>
            <w:bottom w:val="none" w:sz="0" w:space="0" w:color="auto"/>
            <w:right w:val="none" w:sz="0" w:space="0" w:color="auto"/>
          </w:divBdr>
        </w:div>
        <w:div w:id="1397702533">
          <w:marLeft w:val="60"/>
          <w:marRight w:val="60"/>
          <w:marTop w:val="105"/>
          <w:marBottom w:val="105"/>
          <w:divBdr>
            <w:top w:val="none" w:sz="0" w:space="0" w:color="auto"/>
            <w:left w:val="none" w:sz="0" w:space="0" w:color="auto"/>
            <w:bottom w:val="none" w:sz="0" w:space="0" w:color="auto"/>
            <w:right w:val="none" w:sz="0" w:space="0" w:color="auto"/>
          </w:divBdr>
        </w:div>
        <w:div w:id="1924874887">
          <w:marLeft w:val="60"/>
          <w:marRight w:val="60"/>
          <w:marTop w:val="105"/>
          <w:marBottom w:val="105"/>
          <w:divBdr>
            <w:top w:val="none" w:sz="0" w:space="0" w:color="auto"/>
            <w:left w:val="none" w:sz="0" w:space="0" w:color="auto"/>
            <w:bottom w:val="none" w:sz="0" w:space="0" w:color="auto"/>
            <w:right w:val="none" w:sz="0" w:space="0" w:color="auto"/>
          </w:divBdr>
        </w:div>
        <w:div w:id="1483699716">
          <w:marLeft w:val="60"/>
          <w:marRight w:val="60"/>
          <w:marTop w:val="105"/>
          <w:marBottom w:val="105"/>
          <w:divBdr>
            <w:top w:val="none" w:sz="0" w:space="0" w:color="auto"/>
            <w:left w:val="none" w:sz="0" w:space="0" w:color="auto"/>
            <w:bottom w:val="none" w:sz="0" w:space="0" w:color="auto"/>
            <w:right w:val="none" w:sz="0" w:space="0" w:color="auto"/>
          </w:divBdr>
        </w:div>
        <w:div w:id="442114384">
          <w:marLeft w:val="60"/>
          <w:marRight w:val="60"/>
          <w:marTop w:val="105"/>
          <w:marBottom w:val="105"/>
          <w:divBdr>
            <w:top w:val="none" w:sz="0" w:space="0" w:color="auto"/>
            <w:left w:val="none" w:sz="0" w:space="0" w:color="auto"/>
            <w:bottom w:val="none" w:sz="0" w:space="0" w:color="auto"/>
            <w:right w:val="none" w:sz="0" w:space="0" w:color="auto"/>
          </w:divBdr>
        </w:div>
        <w:div w:id="2037196299">
          <w:marLeft w:val="60"/>
          <w:marRight w:val="60"/>
          <w:marTop w:val="105"/>
          <w:marBottom w:val="105"/>
          <w:divBdr>
            <w:top w:val="none" w:sz="0" w:space="0" w:color="auto"/>
            <w:left w:val="none" w:sz="0" w:space="0" w:color="auto"/>
            <w:bottom w:val="none" w:sz="0" w:space="0" w:color="auto"/>
            <w:right w:val="none" w:sz="0" w:space="0" w:color="auto"/>
          </w:divBdr>
        </w:div>
        <w:div w:id="217396415">
          <w:marLeft w:val="60"/>
          <w:marRight w:val="60"/>
          <w:marTop w:val="105"/>
          <w:marBottom w:val="105"/>
          <w:divBdr>
            <w:top w:val="none" w:sz="0" w:space="0" w:color="auto"/>
            <w:left w:val="none" w:sz="0" w:space="0" w:color="auto"/>
            <w:bottom w:val="none" w:sz="0" w:space="0" w:color="auto"/>
            <w:right w:val="none" w:sz="0" w:space="0" w:color="auto"/>
          </w:divBdr>
        </w:div>
        <w:div w:id="329993235">
          <w:marLeft w:val="60"/>
          <w:marRight w:val="60"/>
          <w:marTop w:val="105"/>
          <w:marBottom w:val="105"/>
          <w:divBdr>
            <w:top w:val="none" w:sz="0" w:space="0" w:color="auto"/>
            <w:left w:val="none" w:sz="0" w:space="0" w:color="auto"/>
            <w:bottom w:val="none" w:sz="0" w:space="0" w:color="auto"/>
            <w:right w:val="none" w:sz="0" w:space="0" w:color="auto"/>
          </w:divBdr>
        </w:div>
        <w:div w:id="297758054">
          <w:marLeft w:val="60"/>
          <w:marRight w:val="60"/>
          <w:marTop w:val="105"/>
          <w:marBottom w:val="105"/>
          <w:divBdr>
            <w:top w:val="none" w:sz="0" w:space="0" w:color="auto"/>
            <w:left w:val="none" w:sz="0" w:space="0" w:color="auto"/>
            <w:bottom w:val="none" w:sz="0" w:space="0" w:color="auto"/>
            <w:right w:val="none" w:sz="0" w:space="0" w:color="auto"/>
          </w:divBdr>
        </w:div>
        <w:div w:id="345792218">
          <w:marLeft w:val="60"/>
          <w:marRight w:val="60"/>
          <w:marTop w:val="105"/>
          <w:marBottom w:val="105"/>
          <w:divBdr>
            <w:top w:val="none" w:sz="0" w:space="0" w:color="auto"/>
            <w:left w:val="none" w:sz="0" w:space="0" w:color="auto"/>
            <w:bottom w:val="none" w:sz="0" w:space="0" w:color="auto"/>
            <w:right w:val="none" w:sz="0" w:space="0" w:color="auto"/>
          </w:divBdr>
        </w:div>
        <w:div w:id="1911771546">
          <w:marLeft w:val="60"/>
          <w:marRight w:val="60"/>
          <w:marTop w:val="105"/>
          <w:marBottom w:val="105"/>
          <w:divBdr>
            <w:top w:val="none" w:sz="0" w:space="0" w:color="auto"/>
            <w:left w:val="none" w:sz="0" w:space="0" w:color="auto"/>
            <w:bottom w:val="none" w:sz="0" w:space="0" w:color="auto"/>
            <w:right w:val="none" w:sz="0" w:space="0" w:color="auto"/>
          </w:divBdr>
        </w:div>
        <w:div w:id="590628807">
          <w:marLeft w:val="60"/>
          <w:marRight w:val="60"/>
          <w:marTop w:val="105"/>
          <w:marBottom w:val="105"/>
          <w:divBdr>
            <w:top w:val="none" w:sz="0" w:space="0" w:color="auto"/>
            <w:left w:val="none" w:sz="0" w:space="0" w:color="auto"/>
            <w:bottom w:val="none" w:sz="0" w:space="0" w:color="auto"/>
            <w:right w:val="none" w:sz="0" w:space="0" w:color="auto"/>
          </w:divBdr>
        </w:div>
        <w:div w:id="1089615220">
          <w:marLeft w:val="60"/>
          <w:marRight w:val="60"/>
          <w:marTop w:val="105"/>
          <w:marBottom w:val="105"/>
          <w:divBdr>
            <w:top w:val="none" w:sz="0" w:space="0" w:color="auto"/>
            <w:left w:val="none" w:sz="0" w:space="0" w:color="auto"/>
            <w:bottom w:val="none" w:sz="0" w:space="0" w:color="auto"/>
            <w:right w:val="none" w:sz="0" w:space="0" w:color="auto"/>
          </w:divBdr>
        </w:div>
        <w:div w:id="856386531">
          <w:marLeft w:val="60"/>
          <w:marRight w:val="60"/>
          <w:marTop w:val="105"/>
          <w:marBottom w:val="105"/>
          <w:divBdr>
            <w:top w:val="none" w:sz="0" w:space="0" w:color="auto"/>
            <w:left w:val="none" w:sz="0" w:space="0" w:color="auto"/>
            <w:bottom w:val="none" w:sz="0" w:space="0" w:color="auto"/>
            <w:right w:val="none" w:sz="0" w:space="0" w:color="auto"/>
          </w:divBdr>
        </w:div>
        <w:div w:id="291061830">
          <w:marLeft w:val="60"/>
          <w:marRight w:val="60"/>
          <w:marTop w:val="105"/>
          <w:marBottom w:val="105"/>
          <w:divBdr>
            <w:top w:val="none" w:sz="0" w:space="0" w:color="auto"/>
            <w:left w:val="none" w:sz="0" w:space="0" w:color="auto"/>
            <w:bottom w:val="none" w:sz="0" w:space="0" w:color="auto"/>
            <w:right w:val="none" w:sz="0" w:space="0" w:color="auto"/>
          </w:divBdr>
        </w:div>
        <w:div w:id="1687094934">
          <w:marLeft w:val="60"/>
          <w:marRight w:val="60"/>
          <w:marTop w:val="105"/>
          <w:marBottom w:val="105"/>
          <w:divBdr>
            <w:top w:val="none" w:sz="0" w:space="0" w:color="auto"/>
            <w:left w:val="none" w:sz="0" w:space="0" w:color="auto"/>
            <w:bottom w:val="none" w:sz="0" w:space="0" w:color="auto"/>
            <w:right w:val="none" w:sz="0" w:space="0" w:color="auto"/>
          </w:divBdr>
        </w:div>
        <w:div w:id="707998646">
          <w:marLeft w:val="60"/>
          <w:marRight w:val="60"/>
          <w:marTop w:val="105"/>
          <w:marBottom w:val="105"/>
          <w:divBdr>
            <w:top w:val="none" w:sz="0" w:space="0" w:color="auto"/>
            <w:left w:val="none" w:sz="0" w:space="0" w:color="auto"/>
            <w:bottom w:val="none" w:sz="0" w:space="0" w:color="auto"/>
            <w:right w:val="none" w:sz="0" w:space="0" w:color="auto"/>
          </w:divBdr>
        </w:div>
        <w:div w:id="1580284648">
          <w:marLeft w:val="60"/>
          <w:marRight w:val="60"/>
          <w:marTop w:val="105"/>
          <w:marBottom w:val="105"/>
          <w:divBdr>
            <w:top w:val="none" w:sz="0" w:space="0" w:color="auto"/>
            <w:left w:val="none" w:sz="0" w:space="0" w:color="auto"/>
            <w:bottom w:val="none" w:sz="0" w:space="0" w:color="auto"/>
            <w:right w:val="none" w:sz="0" w:space="0" w:color="auto"/>
          </w:divBdr>
        </w:div>
        <w:div w:id="1996446480">
          <w:marLeft w:val="60"/>
          <w:marRight w:val="60"/>
          <w:marTop w:val="105"/>
          <w:marBottom w:val="105"/>
          <w:divBdr>
            <w:top w:val="none" w:sz="0" w:space="0" w:color="auto"/>
            <w:left w:val="none" w:sz="0" w:space="0" w:color="auto"/>
            <w:bottom w:val="none" w:sz="0" w:space="0" w:color="auto"/>
            <w:right w:val="none" w:sz="0" w:space="0" w:color="auto"/>
          </w:divBdr>
        </w:div>
        <w:div w:id="647828002">
          <w:marLeft w:val="60"/>
          <w:marRight w:val="60"/>
          <w:marTop w:val="105"/>
          <w:marBottom w:val="105"/>
          <w:divBdr>
            <w:top w:val="none" w:sz="0" w:space="0" w:color="auto"/>
            <w:left w:val="none" w:sz="0" w:space="0" w:color="auto"/>
            <w:bottom w:val="none" w:sz="0" w:space="0" w:color="auto"/>
            <w:right w:val="none" w:sz="0" w:space="0" w:color="auto"/>
          </w:divBdr>
        </w:div>
        <w:div w:id="1116565269">
          <w:marLeft w:val="60"/>
          <w:marRight w:val="60"/>
          <w:marTop w:val="105"/>
          <w:marBottom w:val="105"/>
          <w:divBdr>
            <w:top w:val="none" w:sz="0" w:space="0" w:color="auto"/>
            <w:left w:val="none" w:sz="0" w:space="0" w:color="auto"/>
            <w:bottom w:val="none" w:sz="0" w:space="0" w:color="auto"/>
            <w:right w:val="none" w:sz="0" w:space="0" w:color="auto"/>
          </w:divBdr>
        </w:div>
        <w:div w:id="455758368">
          <w:marLeft w:val="60"/>
          <w:marRight w:val="60"/>
          <w:marTop w:val="105"/>
          <w:marBottom w:val="105"/>
          <w:divBdr>
            <w:top w:val="none" w:sz="0" w:space="0" w:color="auto"/>
            <w:left w:val="none" w:sz="0" w:space="0" w:color="auto"/>
            <w:bottom w:val="none" w:sz="0" w:space="0" w:color="auto"/>
            <w:right w:val="none" w:sz="0" w:space="0" w:color="auto"/>
          </w:divBdr>
        </w:div>
        <w:div w:id="855002196">
          <w:marLeft w:val="60"/>
          <w:marRight w:val="60"/>
          <w:marTop w:val="105"/>
          <w:marBottom w:val="105"/>
          <w:divBdr>
            <w:top w:val="none" w:sz="0" w:space="0" w:color="auto"/>
            <w:left w:val="none" w:sz="0" w:space="0" w:color="auto"/>
            <w:bottom w:val="none" w:sz="0" w:space="0" w:color="auto"/>
            <w:right w:val="none" w:sz="0" w:space="0" w:color="auto"/>
          </w:divBdr>
        </w:div>
        <w:div w:id="1233806547">
          <w:marLeft w:val="60"/>
          <w:marRight w:val="60"/>
          <w:marTop w:val="105"/>
          <w:marBottom w:val="105"/>
          <w:divBdr>
            <w:top w:val="none" w:sz="0" w:space="0" w:color="auto"/>
            <w:left w:val="none" w:sz="0" w:space="0" w:color="auto"/>
            <w:bottom w:val="none" w:sz="0" w:space="0" w:color="auto"/>
            <w:right w:val="none" w:sz="0" w:space="0" w:color="auto"/>
          </w:divBdr>
        </w:div>
        <w:div w:id="693464298">
          <w:marLeft w:val="60"/>
          <w:marRight w:val="60"/>
          <w:marTop w:val="105"/>
          <w:marBottom w:val="105"/>
          <w:divBdr>
            <w:top w:val="none" w:sz="0" w:space="0" w:color="auto"/>
            <w:left w:val="none" w:sz="0" w:space="0" w:color="auto"/>
            <w:bottom w:val="none" w:sz="0" w:space="0" w:color="auto"/>
            <w:right w:val="none" w:sz="0" w:space="0" w:color="auto"/>
          </w:divBdr>
        </w:div>
        <w:div w:id="1658339931">
          <w:marLeft w:val="60"/>
          <w:marRight w:val="60"/>
          <w:marTop w:val="105"/>
          <w:marBottom w:val="105"/>
          <w:divBdr>
            <w:top w:val="none" w:sz="0" w:space="0" w:color="auto"/>
            <w:left w:val="none" w:sz="0" w:space="0" w:color="auto"/>
            <w:bottom w:val="none" w:sz="0" w:space="0" w:color="auto"/>
            <w:right w:val="none" w:sz="0" w:space="0" w:color="auto"/>
          </w:divBdr>
        </w:div>
        <w:div w:id="835152104">
          <w:marLeft w:val="60"/>
          <w:marRight w:val="60"/>
          <w:marTop w:val="105"/>
          <w:marBottom w:val="105"/>
          <w:divBdr>
            <w:top w:val="none" w:sz="0" w:space="0" w:color="auto"/>
            <w:left w:val="none" w:sz="0" w:space="0" w:color="auto"/>
            <w:bottom w:val="none" w:sz="0" w:space="0" w:color="auto"/>
            <w:right w:val="none" w:sz="0" w:space="0" w:color="auto"/>
          </w:divBdr>
        </w:div>
        <w:div w:id="647899856">
          <w:marLeft w:val="60"/>
          <w:marRight w:val="60"/>
          <w:marTop w:val="105"/>
          <w:marBottom w:val="105"/>
          <w:divBdr>
            <w:top w:val="none" w:sz="0" w:space="0" w:color="auto"/>
            <w:left w:val="none" w:sz="0" w:space="0" w:color="auto"/>
            <w:bottom w:val="none" w:sz="0" w:space="0" w:color="auto"/>
            <w:right w:val="none" w:sz="0" w:space="0" w:color="auto"/>
          </w:divBdr>
        </w:div>
        <w:div w:id="98722308">
          <w:marLeft w:val="60"/>
          <w:marRight w:val="60"/>
          <w:marTop w:val="105"/>
          <w:marBottom w:val="105"/>
          <w:divBdr>
            <w:top w:val="none" w:sz="0" w:space="0" w:color="auto"/>
            <w:left w:val="none" w:sz="0" w:space="0" w:color="auto"/>
            <w:bottom w:val="none" w:sz="0" w:space="0" w:color="auto"/>
            <w:right w:val="none" w:sz="0" w:space="0" w:color="auto"/>
          </w:divBdr>
        </w:div>
        <w:div w:id="1403873634">
          <w:marLeft w:val="60"/>
          <w:marRight w:val="60"/>
          <w:marTop w:val="105"/>
          <w:marBottom w:val="105"/>
          <w:divBdr>
            <w:top w:val="none" w:sz="0" w:space="0" w:color="auto"/>
            <w:left w:val="none" w:sz="0" w:space="0" w:color="auto"/>
            <w:bottom w:val="none" w:sz="0" w:space="0" w:color="auto"/>
            <w:right w:val="none" w:sz="0" w:space="0" w:color="auto"/>
          </w:divBdr>
        </w:div>
        <w:div w:id="1118374795">
          <w:marLeft w:val="60"/>
          <w:marRight w:val="60"/>
          <w:marTop w:val="105"/>
          <w:marBottom w:val="105"/>
          <w:divBdr>
            <w:top w:val="none" w:sz="0" w:space="0" w:color="auto"/>
            <w:left w:val="none" w:sz="0" w:space="0" w:color="auto"/>
            <w:bottom w:val="none" w:sz="0" w:space="0" w:color="auto"/>
            <w:right w:val="none" w:sz="0" w:space="0" w:color="auto"/>
          </w:divBdr>
          <w:divsChild>
            <w:div w:id="136805907">
              <w:marLeft w:val="0"/>
              <w:marRight w:val="0"/>
              <w:marTop w:val="0"/>
              <w:marBottom w:val="0"/>
              <w:divBdr>
                <w:top w:val="none" w:sz="0" w:space="0" w:color="auto"/>
                <w:left w:val="none" w:sz="0" w:space="0" w:color="auto"/>
                <w:bottom w:val="none" w:sz="0" w:space="0" w:color="auto"/>
                <w:right w:val="none" w:sz="0" w:space="0" w:color="auto"/>
              </w:divBdr>
            </w:div>
          </w:divsChild>
        </w:div>
        <w:div w:id="1317420728">
          <w:marLeft w:val="60"/>
          <w:marRight w:val="60"/>
          <w:marTop w:val="105"/>
          <w:marBottom w:val="105"/>
          <w:divBdr>
            <w:top w:val="none" w:sz="0" w:space="0" w:color="auto"/>
            <w:left w:val="none" w:sz="0" w:space="0" w:color="auto"/>
            <w:bottom w:val="none" w:sz="0" w:space="0" w:color="auto"/>
            <w:right w:val="none" w:sz="0" w:space="0" w:color="auto"/>
          </w:divBdr>
        </w:div>
        <w:div w:id="795678599">
          <w:marLeft w:val="60"/>
          <w:marRight w:val="60"/>
          <w:marTop w:val="105"/>
          <w:marBottom w:val="105"/>
          <w:divBdr>
            <w:top w:val="none" w:sz="0" w:space="0" w:color="auto"/>
            <w:left w:val="none" w:sz="0" w:space="0" w:color="auto"/>
            <w:bottom w:val="none" w:sz="0" w:space="0" w:color="auto"/>
            <w:right w:val="none" w:sz="0" w:space="0" w:color="auto"/>
          </w:divBdr>
        </w:div>
        <w:div w:id="908688494">
          <w:marLeft w:val="60"/>
          <w:marRight w:val="60"/>
          <w:marTop w:val="105"/>
          <w:marBottom w:val="105"/>
          <w:divBdr>
            <w:top w:val="none" w:sz="0" w:space="0" w:color="auto"/>
            <w:left w:val="none" w:sz="0" w:space="0" w:color="auto"/>
            <w:bottom w:val="none" w:sz="0" w:space="0" w:color="auto"/>
            <w:right w:val="none" w:sz="0" w:space="0" w:color="auto"/>
          </w:divBdr>
        </w:div>
      </w:divsChild>
    </w:div>
    <w:div w:id="792335250">
      <w:bodyDiv w:val="1"/>
      <w:marLeft w:val="0"/>
      <w:marRight w:val="0"/>
      <w:marTop w:val="0"/>
      <w:marBottom w:val="0"/>
      <w:divBdr>
        <w:top w:val="none" w:sz="0" w:space="0" w:color="auto"/>
        <w:left w:val="none" w:sz="0" w:space="0" w:color="auto"/>
        <w:bottom w:val="none" w:sz="0" w:space="0" w:color="auto"/>
        <w:right w:val="none" w:sz="0" w:space="0" w:color="auto"/>
      </w:divBdr>
    </w:div>
    <w:div w:id="944732552">
      <w:bodyDiv w:val="1"/>
      <w:marLeft w:val="0"/>
      <w:marRight w:val="0"/>
      <w:marTop w:val="0"/>
      <w:marBottom w:val="0"/>
      <w:divBdr>
        <w:top w:val="none" w:sz="0" w:space="0" w:color="auto"/>
        <w:left w:val="none" w:sz="0" w:space="0" w:color="auto"/>
        <w:bottom w:val="none" w:sz="0" w:space="0" w:color="auto"/>
        <w:right w:val="none" w:sz="0" w:space="0" w:color="auto"/>
      </w:divBdr>
    </w:div>
    <w:div w:id="1320499519">
      <w:bodyDiv w:val="1"/>
      <w:marLeft w:val="0"/>
      <w:marRight w:val="0"/>
      <w:marTop w:val="0"/>
      <w:marBottom w:val="0"/>
      <w:divBdr>
        <w:top w:val="none" w:sz="0" w:space="0" w:color="auto"/>
        <w:left w:val="none" w:sz="0" w:space="0" w:color="auto"/>
        <w:bottom w:val="none" w:sz="0" w:space="0" w:color="auto"/>
        <w:right w:val="none" w:sz="0" w:space="0" w:color="auto"/>
      </w:divBdr>
    </w:div>
    <w:div w:id="1886795039">
      <w:bodyDiv w:val="1"/>
      <w:marLeft w:val="0"/>
      <w:marRight w:val="0"/>
      <w:marTop w:val="0"/>
      <w:marBottom w:val="0"/>
      <w:divBdr>
        <w:top w:val="none" w:sz="0" w:space="0" w:color="auto"/>
        <w:left w:val="none" w:sz="0" w:space="0" w:color="auto"/>
        <w:bottom w:val="none" w:sz="0" w:space="0" w:color="auto"/>
        <w:right w:val="none" w:sz="0" w:space="0" w:color="auto"/>
      </w:divBdr>
    </w:div>
    <w:div w:id="2080593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baikalsk-40@mail.ru" TargetMode="External"/><Relationship Id="rId13" Type="http://schemas.openxmlformats.org/officeDocument/2006/relationships/hyperlink" Target="https://login.consultant.ru/link/?req=doc&amp;base=LAW&amp;n=436375&amp;dst=100346&amp;field=134&amp;date=19.04.2023" TargetMode="External"/><Relationship Id="rId18" Type="http://schemas.openxmlformats.org/officeDocument/2006/relationships/hyperlink" Target="garantF1://12047870.1000"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torgi.gov.ru"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rts-tender.ru/"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consultantplus://offline/ref=DB0426A57BB4B1B986DB944E9ACB5020A6B650862113A254CDA56AEB5BD7E5D1AC1A28F029D8C3C613278842B386E6DC0E1DF8362A409652d2b8G"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s://internet.garant.ru/" TargetMode="External"/><Relationship Id="rId19" Type="http://schemas.openxmlformats.org/officeDocument/2006/relationships/hyperlink" Target="mailto:zabaikalsk-40@mail.com"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login.consultant.ru/link/?req=doc&amp;base=LAW&amp;n=436375&amp;dst=100138&amp;field=134&amp;date=19.04.2023" TargetMode="External"/><Relationship Id="rId22" Type="http://schemas.openxmlformats.org/officeDocument/2006/relationships/image" Target="media/image3.png"/><Relationship Id="rId27"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E1085-F5E3-4DFA-9B45-97E94FBC2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22</Pages>
  <Words>8561</Words>
  <Characters>48800</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Diakov</cp:lastModifiedBy>
  <cp:revision>37</cp:revision>
  <cp:lastPrinted>2023-12-13T23:28:00Z</cp:lastPrinted>
  <dcterms:created xsi:type="dcterms:W3CDTF">2023-11-21T03:00:00Z</dcterms:created>
  <dcterms:modified xsi:type="dcterms:W3CDTF">2024-06-07T01:47:00Z</dcterms:modified>
</cp:coreProperties>
</file>